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226247" w14:textId="298540CD" w:rsidR="00F66ED6" w:rsidRDefault="00BF18AE" w:rsidP="00697E01">
      <w:pPr>
        <w:spacing w:after="0"/>
      </w:pPr>
      <w:r w:rsidRPr="00BF18AE">
        <w:rPr>
          <w:rFonts w:ascii="Aptos" w:eastAsia="Aptos" w:hAnsi="Aptos" w:cs="Times New Roman"/>
          <w:noProof/>
          <w:color w:val="auto"/>
          <w:kern w:val="2"/>
          <w:sz w:val="22"/>
          <w:lang w:val="en-CA"/>
          <w14:ligatures w14:val="standardContextual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3EEFA2EE" wp14:editId="7568F350">
                <wp:simplePos x="0" y="0"/>
                <wp:positionH relativeFrom="margin">
                  <wp:posOffset>2045970</wp:posOffset>
                </wp:positionH>
                <wp:positionV relativeFrom="margin">
                  <wp:posOffset>106680</wp:posOffset>
                </wp:positionV>
                <wp:extent cx="1990077" cy="1365085"/>
                <wp:effectExtent l="0" t="0" r="0" b="6985"/>
                <wp:wrapNone/>
                <wp:docPr id="1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90077" cy="1365085"/>
                        </a:xfrm>
                        <a:custGeom>
                          <a:avLst/>
                          <a:gdLst/>
                          <a:ahLst/>
                          <a:cxnLst/>
                          <a:rect l="0" t="0" r="r" b="b"/>
                          <a:pathLst>
                            <a:path w="156700" h="107488">
                              <a:moveTo>
                                <a:pt x="0" y="0"/>
                              </a:moveTo>
                              <a:lnTo>
                                <a:pt x="156700" y="0"/>
                              </a:lnTo>
                              <a:lnTo>
                                <a:pt x="156700" y="107488"/>
                              </a:lnTo>
                              <a:lnTo>
                                <a:pt x="0" y="10748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blipFill rotWithShape="1">
                          <a:blip r:embed="rId10">
                            <a:alphaModFix/>
                          </a:blip>
                          <a:stretch>
                            <a:fillRect/>
                          </a:stretch>
                        </a:blipFill>
                        <a:ln w="6363"/>
                      </wps:spPr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E0706D7" id="Freeform 8" o:spid="_x0000_s1026" style="position:absolute;margin-left:161.1pt;margin-top:8.4pt;width:156.7pt;height:107.5pt;z-index:-251657216;visibility:visible;mso-wrap-style:square;mso-wrap-distance-left:0;mso-wrap-distance-top:0;mso-wrap-distance-right:0;mso-wrap-distance-bottom:0;mso-position-horizontal:absolute;mso-position-horizontal-relative:margin;mso-position-vertical:absolute;mso-position-vertical-relative:margin;v-text-anchor:top" coordsize="156700,10748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" path="m,l156700,r,107488l,107488,,xe" stroked="f" strokeweight=".17675mm">
                <v:fill r:id="rId11" o:title="" recolor="t" rotate="t" type="frame"/>
                <v:path arrowok="t"/>
                <w10:wrap anchorx="margin" anchory="margin"/>
              </v:shape>
            </w:pict>
          </mc:Fallback>
        </mc:AlternateContent>
      </w:r>
    </w:p>
    <w:tbl>
      <w:tblPr>
        <w:tblW w:w="5144" w:type="pct"/>
        <w:tblLook w:val="0600" w:firstRow="0" w:lastRow="0" w:firstColumn="0" w:lastColumn="0" w:noHBand="1" w:noVBand="1"/>
        <w:tblDescription w:val="Layout table"/>
      </w:tblPr>
      <w:tblGrid>
        <w:gridCol w:w="2449"/>
        <w:gridCol w:w="4738"/>
        <w:gridCol w:w="2443"/>
      </w:tblGrid>
      <w:tr w:rsidR="00A810D5" w14:paraId="6252214C" w14:textId="77777777" w:rsidTr="008B49C3">
        <w:trPr>
          <w:trHeight w:val="864"/>
        </w:trPr>
        <w:tc>
          <w:tcPr>
            <w:tcW w:w="2449" w:type="dxa"/>
            <w:tcMar>
              <w:top w:w="0" w:type="dxa"/>
              <w:left w:w="0" w:type="dxa"/>
              <w:right w:w="115" w:type="dxa"/>
            </w:tcMar>
          </w:tcPr>
          <w:p w14:paraId="358ACF01" w14:textId="36202EF9" w:rsidR="00A810D5" w:rsidRDefault="00A810D5" w:rsidP="00697E01">
            <w:pPr>
              <w:pStyle w:val="ContactInfoflushleft"/>
            </w:pPr>
          </w:p>
        </w:tc>
        <w:tc>
          <w:tcPr>
            <w:tcW w:w="4738" w:type="dxa"/>
            <w:tcMar>
              <w:top w:w="0" w:type="dxa"/>
            </w:tcMar>
          </w:tcPr>
          <w:p w14:paraId="293418C1" w14:textId="26DAE216" w:rsidR="00A810D5" w:rsidRPr="00697E01" w:rsidRDefault="00A810D5" w:rsidP="00697E01">
            <w:pPr>
              <w:pStyle w:val="CompanyName"/>
            </w:pPr>
          </w:p>
        </w:tc>
        <w:tc>
          <w:tcPr>
            <w:tcW w:w="2443" w:type="dxa"/>
            <w:tcMar>
              <w:top w:w="0" w:type="dxa"/>
              <w:left w:w="115" w:type="dxa"/>
              <w:right w:w="0" w:type="dxa"/>
            </w:tcMar>
          </w:tcPr>
          <w:p w14:paraId="4EA67137" w14:textId="7790FA86" w:rsidR="00A810D5" w:rsidRPr="00697E01" w:rsidRDefault="00A810D5" w:rsidP="00697E01">
            <w:pPr>
              <w:pStyle w:val="ContactInfo"/>
            </w:pPr>
          </w:p>
        </w:tc>
      </w:tr>
    </w:tbl>
    <w:p w14:paraId="1BC425A1" w14:textId="77777777" w:rsidR="00821C61" w:rsidRDefault="00821C61" w:rsidP="0066090F">
      <w:pPr>
        <w:pStyle w:val="Salutation"/>
      </w:pPr>
    </w:p>
    <w:p w14:paraId="2A5579F1" w14:textId="77777777" w:rsidR="00821C61" w:rsidRDefault="00821C61" w:rsidP="0066090F">
      <w:pPr>
        <w:pStyle w:val="Salutation"/>
      </w:pPr>
    </w:p>
    <w:p w14:paraId="5C7F86D7" w14:textId="77777777" w:rsidR="00821C61" w:rsidRDefault="00821C61" w:rsidP="0066090F">
      <w:pPr>
        <w:pStyle w:val="Salutation"/>
      </w:pPr>
    </w:p>
    <w:p w14:paraId="6AD11C56" w14:textId="77777777" w:rsidR="00821C61" w:rsidRDefault="00821C61" w:rsidP="0066090F">
      <w:pPr>
        <w:pStyle w:val="Salutation"/>
      </w:pPr>
    </w:p>
    <w:p w14:paraId="1F0867BA" w14:textId="2364BDC6" w:rsidR="0066090F" w:rsidRDefault="0066090F" w:rsidP="0066090F">
      <w:pPr>
        <w:pStyle w:val="Salutation"/>
      </w:pPr>
      <w:r>
        <w:t xml:space="preserve">September </w:t>
      </w:r>
      <w:r w:rsidR="00821C61">
        <w:t>20</w:t>
      </w:r>
      <w:r>
        <w:t>, 2025</w:t>
      </w:r>
    </w:p>
    <w:p w14:paraId="55C437D8" w14:textId="77777777" w:rsidR="0066090F" w:rsidRDefault="0066090F" w:rsidP="0066090F">
      <w:pPr>
        <w:rPr>
          <w:noProof/>
        </w:rPr>
      </w:pPr>
      <w:r>
        <w:rPr>
          <w:noProof/>
        </w:rPr>
        <w:t>Organizational, Subscription Members &amp; Kinsmen, Kinette and Kin Clubs of D5;</w:t>
      </w:r>
    </w:p>
    <w:p w14:paraId="639F4D28" w14:textId="77777777" w:rsidR="0066090F" w:rsidRDefault="0066090F" w:rsidP="0066090F">
      <w:pPr>
        <w:rPr>
          <w:noProof/>
        </w:rPr>
      </w:pPr>
      <w:r>
        <w:rPr>
          <w:noProof/>
        </w:rPr>
        <w:t>RE: Official call for Nominations for the Election of Director’s (3) to the Board of Director’s for the Kinsmen Rehabilitation Foundation of British Columbia.This in accordance with the constitution and by-laws; Article 13.</w:t>
      </w:r>
    </w:p>
    <w:p w14:paraId="715FE2C0" w14:textId="77777777" w:rsidR="0066090F" w:rsidRDefault="0066090F" w:rsidP="0066090F">
      <w:pPr>
        <w:rPr>
          <w:noProof/>
        </w:rPr>
      </w:pPr>
      <w:r>
        <w:rPr>
          <w:noProof/>
        </w:rPr>
        <w:t>To be eligble for nomination, a person must be a subscription Member or the member of a club that is an organizational Member in good standing.</w:t>
      </w:r>
    </w:p>
    <w:p w14:paraId="068ADD2F" w14:textId="2EECCB62" w:rsidR="0066090F" w:rsidRDefault="0066090F" w:rsidP="0066090F">
      <w:pPr>
        <w:rPr>
          <w:noProof/>
        </w:rPr>
      </w:pPr>
      <w:r>
        <w:rPr>
          <w:noProof/>
        </w:rPr>
        <w:t xml:space="preserve">There are three (3) Directors positions eligible for election to two (2) year terms. </w:t>
      </w:r>
    </w:p>
    <w:p w14:paraId="18540A40" w14:textId="77777777" w:rsidR="0066090F" w:rsidRDefault="0066090F" w:rsidP="0066090F">
      <w:pPr>
        <w:rPr>
          <w:noProof/>
        </w:rPr>
      </w:pPr>
      <w:r>
        <w:rPr>
          <w:noProof/>
        </w:rPr>
        <w:t>The following Directors are eligible for re-election should they allow their name(s) be placed in nomination.</w:t>
      </w:r>
    </w:p>
    <w:p w14:paraId="5E7B77A5" w14:textId="77777777" w:rsidR="0066090F" w:rsidRDefault="0066090F" w:rsidP="0066090F">
      <w:pPr>
        <w:rPr>
          <w:noProof/>
        </w:rPr>
      </w:pPr>
      <w:r>
        <w:rPr>
          <w:noProof/>
        </w:rPr>
        <w:t>Ruth Manz  – Will seek re-election</w:t>
      </w:r>
    </w:p>
    <w:p w14:paraId="41A9D0BB" w14:textId="2ED85994" w:rsidR="0066090F" w:rsidRDefault="0066090F" w:rsidP="0066090F">
      <w:pPr>
        <w:rPr>
          <w:noProof/>
        </w:rPr>
      </w:pPr>
      <w:r>
        <w:rPr>
          <w:noProof/>
        </w:rPr>
        <w:t>Kathy Miller – Will seek re-election</w:t>
      </w:r>
    </w:p>
    <w:p w14:paraId="2AB95CF8" w14:textId="519FAD28" w:rsidR="0066090F" w:rsidRDefault="0066090F" w:rsidP="0066090F">
      <w:pPr>
        <w:rPr>
          <w:noProof/>
        </w:rPr>
      </w:pPr>
      <w:r>
        <w:rPr>
          <w:noProof/>
        </w:rPr>
        <w:t xml:space="preserve">Lonny Wiebe – will not seek re-election at this time </w:t>
      </w:r>
    </w:p>
    <w:p w14:paraId="24305110" w14:textId="77777777" w:rsidR="0066090F" w:rsidRDefault="0066090F" w:rsidP="0066090F">
      <w:pPr>
        <w:rPr>
          <w:noProof/>
        </w:rPr>
      </w:pPr>
      <w:r>
        <w:rPr>
          <w:noProof/>
        </w:rPr>
        <w:t>No Other nominations  received at this time, Should you be interested in seeking one of these elected positions, contact a member of the Nomination committee, in writing, indicating that you wish to seek the office of Director of the Foundation.</w:t>
      </w:r>
    </w:p>
    <w:p w14:paraId="6CA2AAC7" w14:textId="77777777" w:rsidR="0066090F" w:rsidRDefault="0066090F" w:rsidP="0066090F">
      <w:pPr>
        <w:rPr>
          <w:noProof/>
        </w:rPr>
      </w:pPr>
    </w:p>
    <w:p w14:paraId="377E7793" w14:textId="7291D2A0" w:rsidR="0066090F" w:rsidRDefault="00082D0E" w:rsidP="0066090F">
      <w:pPr>
        <w:rPr>
          <w:rFonts w:ascii="Brush Script MT" w:hAnsi="Brush Script MT"/>
          <w:noProof/>
          <w:sz w:val="28"/>
          <w:szCs w:val="28"/>
        </w:rPr>
      </w:pPr>
      <w:r>
        <w:rPr>
          <w:rFonts w:ascii="Brush Script MT" w:hAnsi="Brush Script MT"/>
          <w:noProof/>
          <w:sz w:val="28"/>
          <w:szCs w:val="28"/>
        </w:rPr>
        <w:t>Joanne Millar, Director</w:t>
      </w:r>
      <w:r w:rsidR="0066090F">
        <w:rPr>
          <w:rFonts w:ascii="Brush Script MT" w:hAnsi="Brush Script MT"/>
          <w:noProof/>
          <w:sz w:val="28"/>
          <w:szCs w:val="28"/>
        </w:rPr>
        <w:t xml:space="preserve">                                Ron Skuggedal, Vive Chair</w:t>
      </w:r>
    </w:p>
    <w:p w14:paraId="09BE0FCF" w14:textId="77777777" w:rsidR="0066090F" w:rsidRDefault="0066090F" w:rsidP="0066090F">
      <w:pPr>
        <w:rPr>
          <w:sz w:val="22"/>
        </w:rPr>
      </w:pPr>
      <w:hyperlink r:id="rId12" w:history="1">
        <w:r>
          <w:rPr>
            <w:rStyle w:val="Hyperlink"/>
          </w:rPr>
          <w:t>Ron@kinsmenfoundationofbc.ca</w:t>
        </w:r>
      </w:hyperlink>
    </w:p>
    <w:p w14:paraId="3C761A46" w14:textId="1BC469C0" w:rsidR="0066090F" w:rsidRDefault="00082D0E" w:rsidP="0066090F">
      <w:hyperlink r:id="rId13" w:history="1">
        <w:r w:rsidRPr="00336AE5">
          <w:rPr>
            <w:rStyle w:val="Hyperlink"/>
            <w:sz w:val="20"/>
          </w:rPr>
          <w:t>Joanne@kinsmenfoundationofbc.ca</w:t>
        </w:r>
      </w:hyperlink>
    </w:p>
    <w:p w14:paraId="144F671E" w14:textId="77777777" w:rsidR="00082D0E" w:rsidRPr="0066090F" w:rsidRDefault="00082D0E" w:rsidP="0066090F"/>
    <w:p w14:paraId="5048794E" w14:textId="77777777" w:rsidR="00BF18AE" w:rsidRPr="00BF18AE" w:rsidRDefault="00BF18AE" w:rsidP="00BF18AE">
      <w:pPr>
        <w:pStyle w:val="Salutation"/>
      </w:pPr>
    </w:p>
    <w:sectPr w:rsidR="00BF18AE" w:rsidRPr="00BF18AE" w:rsidSect="0066090F">
      <w:footerReference w:type="default" r:id="rId14"/>
      <w:pgSz w:w="12240" w:h="15840" w:code="1"/>
      <w:pgMar w:top="510" w:right="1440" w:bottom="2880" w:left="1440" w:header="0" w:footer="169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7C51EBD" w14:textId="77777777" w:rsidR="00F215B4" w:rsidRDefault="00F215B4" w:rsidP="00697E01">
      <w:r>
        <w:separator/>
      </w:r>
    </w:p>
    <w:p w14:paraId="3038FA39" w14:textId="77777777" w:rsidR="00F215B4" w:rsidRDefault="00F215B4" w:rsidP="00697E01"/>
  </w:endnote>
  <w:endnote w:type="continuationSeparator" w:id="0">
    <w:p w14:paraId="11AE8ECD" w14:textId="77777777" w:rsidR="00F215B4" w:rsidRDefault="00F215B4" w:rsidP="00697E01">
      <w:r>
        <w:continuationSeparator/>
      </w:r>
    </w:p>
    <w:p w14:paraId="70A91667" w14:textId="77777777" w:rsidR="00F215B4" w:rsidRDefault="00F215B4" w:rsidP="00697E01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(Body CS)">
    <w:altName w:val="Arial"/>
    <w:charset w:val="00"/>
    <w:family w:val="roman"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46DCE2" w14:textId="115BAA3C" w:rsidR="00BF18AE" w:rsidRDefault="00BF18AE">
    <w:pPr>
      <w:pStyle w:val="Footer"/>
    </w:pPr>
    <w:r>
      <w:t xml:space="preserve">Kinsmen Foundation OF BC </w:t>
    </w:r>
  </w:p>
  <w:p w14:paraId="731E6E17" w14:textId="3745F2AB" w:rsidR="00BF18AE" w:rsidRDefault="00BF18AE">
    <w:pPr>
      <w:pStyle w:val="Footer"/>
    </w:pPr>
    <w:r>
      <w:t>103 – 366 E. Kent Avenue S</w:t>
    </w:r>
  </w:p>
  <w:p w14:paraId="430A84D2" w14:textId="446D0368" w:rsidR="00BF18AE" w:rsidRDefault="00BF18AE">
    <w:pPr>
      <w:pStyle w:val="Footer"/>
    </w:pPr>
    <w:r>
      <w:t>Vancouver,  BC   V5X 4N6</w:t>
    </w:r>
  </w:p>
  <w:p w14:paraId="50D9CB92" w14:textId="77777777" w:rsidR="00BF18AE" w:rsidRDefault="00BF18AE">
    <w:pPr>
      <w:pStyle w:val="Footer"/>
    </w:pPr>
  </w:p>
  <w:p w14:paraId="1F178F8E" w14:textId="68CED1B4" w:rsidR="00BF18AE" w:rsidRDefault="00BF18AE">
    <w:pPr>
      <w:pStyle w:val="Footer"/>
    </w:pPr>
    <w:hyperlink r:id="rId1" w:history="1">
      <w:r w:rsidRPr="0007134D">
        <w:rPr>
          <w:rStyle w:val="Hyperlink"/>
          <w:sz w:val="20"/>
        </w:rPr>
        <w:t>ED@KinsmenFoundationOFBC.ca</w:t>
      </w:r>
    </w:hyperlink>
    <w:r>
      <w:t xml:space="preserve">  www.KinsmenFoundationOFBC.ca</w:t>
    </w:r>
  </w:p>
  <w:p w14:paraId="5D18D270" w14:textId="77777777" w:rsidR="00BF18AE" w:rsidRDefault="00BF18AE">
    <w:pPr>
      <w:pStyle w:val="Footer"/>
    </w:pPr>
  </w:p>
  <w:p w14:paraId="6D1CD768" w14:textId="30C41F46" w:rsidR="008B49C3" w:rsidRDefault="008B49C3" w:rsidP="00BF18AE">
    <w:pPr>
      <w:pStyle w:val="Footer"/>
      <w:jc w:val="lef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B87EE5F" w14:textId="77777777" w:rsidR="00F215B4" w:rsidRDefault="00F215B4" w:rsidP="00697E01">
      <w:r>
        <w:separator/>
      </w:r>
    </w:p>
    <w:p w14:paraId="38D09A70" w14:textId="77777777" w:rsidR="00F215B4" w:rsidRDefault="00F215B4" w:rsidP="00697E01"/>
  </w:footnote>
  <w:footnote w:type="continuationSeparator" w:id="0">
    <w:p w14:paraId="5E0CF4FB" w14:textId="77777777" w:rsidR="00F215B4" w:rsidRDefault="00F215B4" w:rsidP="00697E01">
      <w:r>
        <w:continuationSeparator/>
      </w:r>
    </w:p>
    <w:p w14:paraId="321F2F7B" w14:textId="77777777" w:rsidR="00F215B4" w:rsidRDefault="00F215B4" w:rsidP="00697E01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FE6878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5A8399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772052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25AE874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79C6BA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842311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C58570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E3A97E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6686F4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A2A02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11756879">
    <w:abstractNumId w:val="9"/>
  </w:num>
  <w:num w:numId="2" w16cid:durableId="1253469393">
    <w:abstractNumId w:val="7"/>
  </w:num>
  <w:num w:numId="3" w16cid:durableId="459301673">
    <w:abstractNumId w:val="6"/>
  </w:num>
  <w:num w:numId="4" w16cid:durableId="1938638958">
    <w:abstractNumId w:val="5"/>
  </w:num>
  <w:num w:numId="5" w16cid:durableId="1218127089">
    <w:abstractNumId w:val="4"/>
  </w:num>
  <w:num w:numId="6" w16cid:durableId="809441017">
    <w:abstractNumId w:val="8"/>
  </w:num>
  <w:num w:numId="7" w16cid:durableId="1781297567">
    <w:abstractNumId w:val="3"/>
  </w:num>
  <w:num w:numId="8" w16cid:durableId="405305941">
    <w:abstractNumId w:val="2"/>
  </w:num>
  <w:num w:numId="9" w16cid:durableId="635063694">
    <w:abstractNumId w:val="1"/>
  </w:num>
  <w:num w:numId="10" w16cid:durableId="4251563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4C39"/>
    <w:rsid w:val="000115CE"/>
    <w:rsid w:val="000328ED"/>
    <w:rsid w:val="00047F08"/>
    <w:rsid w:val="000828F4"/>
    <w:rsid w:val="00082D0E"/>
    <w:rsid w:val="0008715E"/>
    <w:rsid w:val="000947D1"/>
    <w:rsid w:val="000E2BC6"/>
    <w:rsid w:val="000F51EC"/>
    <w:rsid w:val="000F7122"/>
    <w:rsid w:val="00112904"/>
    <w:rsid w:val="001439AC"/>
    <w:rsid w:val="00154D88"/>
    <w:rsid w:val="001807E5"/>
    <w:rsid w:val="001924E3"/>
    <w:rsid w:val="00192FE5"/>
    <w:rsid w:val="001B4EEF"/>
    <w:rsid w:val="001B689C"/>
    <w:rsid w:val="00200635"/>
    <w:rsid w:val="00212840"/>
    <w:rsid w:val="00227797"/>
    <w:rsid w:val="002346BE"/>
    <w:rsid w:val="00234A8D"/>
    <w:rsid w:val="002357D2"/>
    <w:rsid w:val="00253CEF"/>
    <w:rsid w:val="002542C6"/>
    <w:rsid w:val="00254E0D"/>
    <w:rsid w:val="00290946"/>
    <w:rsid w:val="002B1AA7"/>
    <w:rsid w:val="002C7487"/>
    <w:rsid w:val="00305A95"/>
    <w:rsid w:val="00334C39"/>
    <w:rsid w:val="0037470C"/>
    <w:rsid w:val="0038000D"/>
    <w:rsid w:val="00385ACF"/>
    <w:rsid w:val="00393042"/>
    <w:rsid w:val="003B217F"/>
    <w:rsid w:val="003B2DBC"/>
    <w:rsid w:val="003D692D"/>
    <w:rsid w:val="00406C0C"/>
    <w:rsid w:val="00477474"/>
    <w:rsid w:val="00480B7F"/>
    <w:rsid w:val="004A1893"/>
    <w:rsid w:val="004C4A44"/>
    <w:rsid w:val="005125BB"/>
    <w:rsid w:val="005264AB"/>
    <w:rsid w:val="0053272B"/>
    <w:rsid w:val="00537F9C"/>
    <w:rsid w:val="00572222"/>
    <w:rsid w:val="00575427"/>
    <w:rsid w:val="00577A8F"/>
    <w:rsid w:val="005850FE"/>
    <w:rsid w:val="005D3DA6"/>
    <w:rsid w:val="005E76F2"/>
    <w:rsid w:val="0060391E"/>
    <w:rsid w:val="00610DCC"/>
    <w:rsid w:val="0066090F"/>
    <w:rsid w:val="006741CF"/>
    <w:rsid w:val="00686982"/>
    <w:rsid w:val="00697E01"/>
    <w:rsid w:val="006B7DF6"/>
    <w:rsid w:val="006E5B18"/>
    <w:rsid w:val="006F1C2F"/>
    <w:rsid w:val="0071089D"/>
    <w:rsid w:val="00744EA9"/>
    <w:rsid w:val="00752FC4"/>
    <w:rsid w:val="00757E9C"/>
    <w:rsid w:val="007B4C91"/>
    <w:rsid w:val="007D70F7"/>
    <w:rsid w:val="007E45B7"/>
    <w:rsid w:val="00821C61"/>
    <w:rsid w:val="00830C5F"/>
    <w:rsid w:val="00834A33"/>
    <w:rsid w:val="00893FA0"/>
    <w:rsid w:val="00896EE1"/>
    <w:rsid w:val="008B49C3"/>
    <w:rsid w:val="008C1482"/>
    <w:rsid w:val="008C4785"/>
    <w:rsid w:val="008D0AA7"/>
    <w:rsid w:val="00912A0A"/>
    <w:rsid w:val="00925D82"/>
    <w:rsid w:val="0093493C"/>
    <w:rsid w:val="009468D3"/>
    <w:rsid w:val="00A17117"/>
    <w:rsid w:val="00A6163B"/>
    <w:rsid w:val="00A763AE"/>
    <w:rsid w:val="00A810D5"/>
    <w:rsid w:val="00A87A2A"/>
    <w:rsid w:val="00AB1F2B"/>
    <w:rsid w:val="00AB2E58"/>
    <w:rsid w:val="00AC7F73"/>
    <w:rsid w:val="00AF433F"/>
    <w:rsid w:val="00B15621"/>
    <w:rsid w:val="00B5099C"/>
    <w:rsid w:val="00B61426"/>
    <w:rsid w:val="00B63133"/>
    <w:rsid w:val="00B7005F"/>
    <w:rsid w:val="00BC0F0A"/>
    <w:rsid w:val="00BC345F"/>
    <w:rsid w:val="00BF18AE"/>
    <w:rsid w:val="00BF2961"/>
    <w:rsid w:val="00C11980"/>
    <w:rsid w:val="00C15D0D"/>
    <w:rsid w:val="00C217E5"/>
    <w:rsid w:val="00C40B3F"/>
    <w:rsid w:val="00C71BCD"/>
    <w:rsid w:val="00C7734B"/>
    <w:rsid w:val="00CA57EA"/>
    <w:rsid w:val="00CB0809"/>
    <w:rsid w:val="00CC215C"/>
    <w:rsid w:val="00CF4773"/>
    <w:rsid w:val="00D01F1B"/>
    <w:rsid w:val="00D04123"/>
    <w:rsid w:val="00D06525"/>
    <w:rsid w:val="00D13306"/>
    <w:rsid w:val="00D149F1"/>
    <w:rsid w:val="00D36106"/>
    <w:rsid w:val="00D71011"/>
    <w:rsid w:val="00D7760B"/>
    <w:rsid w:val="00D92197"/>
    <w:rsid w:val="00DA1E37"/>
    <w:rsid w:val="00DC04C8"/>
    <w:rsid w:val="00DC7840"/>
    <w:rsid w:val="00E24119"/>
    <w:rsid w:val="00E37173"/>
    <w:rsid w:val="00E55670"/>
    <w:rsid w:val="00E77564"/>
    <w:rsid w:val="00EB64EC"/>
    <w:rsid w:val="00EC407E"/>
    <w:rsid w:val="00ED61EE"/>
    <w:rsid w:val="00EF7534"/>
    <w:rsid w:val="00F215B4"/>
    <w:rsid w:val="00F60B13"/>
    <w:rsid w:val="00F66ED6"/>
    <w:rsid w:val="00F71D73"/>
    <w:rsid w:val="00F763B1"/>
    <w:rsid w:val="00F92517"/>
    <w:rsid w:val="00FA0C82"/>
    <w:rsid w:val="00FA402E"/>
    <w:rsid w:val="00FB49C2"/>
    <w:rsid w:val="00FE70D6"/>
    <w:rsid w:val="00FF4193"/>
    <w:rsid w:val="00FF6D2D"/>
    <w:rsid w:val="08A5B3A5"/>
    <w:rsid w:val="0BC5C03B"/>
    <w:rsid w:val="0D55C10B"/>
    <w:rsid w:val="13DE8163"/>
    <w:rsid w:val="18F1B9DF"/>
    <w:rsid w:val="1F80BF79"/>
    <w:rsid w:val="202A3969"/>
    <w:rsid w:val="2D0077C9"/>
    <w:rsid w:val="37E7399A"/>
    <w:rsid w:val="3ACB41A1"/>
    <w:rsid w:val="3BF981CB"/>
    <w:rsid w:val="3DC7960D"/>
    <w:rsid w:val="3E74720A"/>
    <w:rsid w:val="444F80F6"/>
    <w:rsid w:val="5502012C"/>
    <w:rsid w:val="56F3F6E9"/>
    <w:rsid w:val="59B881B3"/>
    <w:rsid w:val="5E41F0CA"/>
    <w:rsid w:val="6F7F704B"/>
    <w:rsid w:val="739BFBAA"/>
    <w:rsid w:val="7BF5AC31"/>
    <w:rsid w:val="7D0E7F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E7947BA"/>
  <w15:chartTrackingRefBased/>
  <w15:docId w15:val="{FDB02A81-225C-4384-B457-76861B7443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color w:val="212832" w:themeColor="text2" w:themeShade="BF"/>
        <w:sz w:val="22"/>
        <w:szCs w:val="22"/>
        <w:lang w:val="en-US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 w:qFormat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 w:qFormat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19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97E01"/>
    <w:rPr>
      <w:sz w:val="20"/>
    </w:rPr>
  </w:style>
  <w:style w:type="paragraph" w:styleId="Heading1">
    <w:name w:val="heading 1"/>
    <w:basedOn w:val="Normal"/>
    <w:next w:val="Normal"/>
    <w:link w:val="Heading1Char"/>
    <w:uiPriority w:val="9"/>
    <w:semiHidden/>
    <w:rsid w:val="1F80BF7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E6504" w:themeColor="accent2" w:themeShade="80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rsid w:val="1F80BF7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1F80BF79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63780B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1F80BF79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95B51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1F80BF79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95B51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1F80BF79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3780B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1F80BF79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i/>
      <w:iCs/>
      <w:color w:val="63780B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1F80BF79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1F80BF79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1F80BF79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254E0D"/>
    <w:rPr>
      <w:color w:val="auto"/>
    </w:rPr>
  </w:style>
  <w:style w:type="paragraph" w:styleId="Footer">
    <w:name w:val="footer"/>
    <w:basedOn w:val="Normal"/>
    <w:link w:val="FooterChar"/>
    <w:uiPriority w:val="99"/>
    <w:rsid w:val="1F80BF79"/>
    <w:pPr>
      <w:spacing w:after="0" w:line="240" w:lineRule="auto"/>
      <w:ind w:left="-720" w:right="-720"/>
      <w:jc w:val="center"/>
    </w:pPr>
    <w:rPr>
      <w:rFonts w:asciiTheme="majorHAnsi" w:hAnsiTheme="majorHAnsi"/>
      <w:color w:val="4E6504" w:themeColor="accent2" w:themeShade="80"/>
    </w:rPr>
  </w:style>
  <w:style w:type="character" w:customStyle="1" w:styleId="FooterChar">
    <w:name w:val="Footer Char"/>
    <w:basedOn w:val="DefaultParagraphFont"/>
    <w:link w:val="Footer"/>
    <w:uiPriority w:val="99"/>
    <w:rsid w:val="00254E0D"/>
    <w:rPr>
      <w:rFonts w:asciiTheme="majorHAnsi" w:hAnsiTheme="majorHAnsi"/>
      <w:color w:val="4E6504" w:themeColor="accent2" w:themeShade="80"/>
    </w:rPr>
  </w:style>
  <w:style w:type="character" w:styleId="PlaceholderText">
    <w:name w:val="Placeholder Text"/>
    <w:basedOn w:val="DefaultParagraphFont"/>
    <w:uiPriority w:val="99"/>
    <w:semiHidden/>
    <w:rsid w:val="00912A0A"/>
    <w:rPr>
      <w:color w:val="033B32" w:themeColor="accent5" w:themeShade="BF"/>
      <w:sz w:val="22"/>
    </w:rPr>
  </w:style>
  <w:style w:type="paragraph" w:customStyle="1" w:styleId="ContactInfo">
    <w:name w:val="Contact Info"/>
    <w:basedOn w:val="Normal"/>
    <w:uiPriority w:val="3"/>
    <w:qFormat/>
    <w:rsid w:val="00C7734B"/>
    <w:pPr>
      <w:spacing w:after="0" w:line="216" w:lineRule="auto"/>
      <w:jc w:val="right"/>
    </w:pPr>
    <w:rPr>
      <w:rFonts w:cs="Arial (Body CS)"/>
      <w:caps/>
      <w:spacing w:val="10"/>
      <w:sz w:val="18"/>
    </w:rPr>
  </w:style>
  <w:style w:type="paragraph" w:styleId="Date">
    <w:name w:val="Date"/>
    <w:basedOn w:val="Normal"/>
    <w:next w:val="Salutation"/>
    <w:link w:val="DateChar"/>
    <w:uiPriority w:val="4"/>
    <w:unhideWhenUsed/>
    <w:qFormat/>
    <w:rsid w:val="00C7734B"/>
    <w:pPr>
      <w:spacing w:before="720" w:after="960"/>
    </w:pPr>
    <w:rPr>
      <w:rFonts w:cs="Arial (Body CS)"/>
      <w:caps/>
      <w:spacing w:val="10"/>
    </w:rPr>
  </w:style>
  <w:style w:type="character" w:customStyle="1" w:styleId="DateChar">
    <w:name w:val="Date Char"/>
    <w:basedOn w:val="DefaultParagraphFont"/>
    <w:link w:val="Date"/>
    <w:uiPriority w:val="4"/>
    <w:rsid w:val="00C7734B"/>
    <w:rPr>
      <w:rFonts w:ascii="Source Sans Pro" w:hAnsi="Source Sans Pro" w:cs="Arial (Body CS)"/>
      <w:caps/>
      <w:spacing w:val="10"/>
      <w:sz w:val="24"/>
    </w:rPr>
  </w:style>
  <w:style w:type="paragraph" w:styleId="Closing">
    <w:name w:val="Closing"/>
    <w:basedOn w:val="Normal"/>
    <w:next w:val="Signature"/>
    <w:link w:val="ClosingChar"/>
    <w:uiPriority w:val="6"/>
    <w:qFormat/>
    <w:rsid w:val="00D92197"/>
    <w:pPr>
      <w:spacing w:after="960" w:line="240" w:lineRule="auto"/>
    </w:pPr>
  </w:style>
  <w:style w:type="character" w:customStyle="1" w:styleId="ClosingChar">
    <w:name w:val="Closing Char"/>
    <w:basedOn w:val="DefaultParagraphFont"/>
    <w:link w:val="Closing"/>
    <w:uiPriority w:val="6"/>
    <w:rsid w:val="00697E01"/>
    <w:rPr>
      <w:sz w:val="20"/>
    </w:rPr>
  </w:style>
  <w:style w:type="character" w:customStyle="1" w:styleId="Heading1Char">
    <w:name w:val="Heading 1 Char"/>
    <w:basedOn w:val="DefaultParagraphFont"/>
    <w:link w:val="Heading1"/>
    <w:uiPriority w:val="9"/>
    <w:semiHidden/>
    <w:rsid w:val="00254E0D"/>
    <w:rPr>
      <w:rFonts w:asciiTheme="majorHAnsi" w:eastAsiaTheme="majorEastAsia" w:hAnsiTheme="majorHAnsi" w:cstheme="majorBidi"/>
      <w:b/>
      <w:bCs/>
      <w:color w:val="4E6504" w:themeColor="accent2" w:themeShade="8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4E0D"/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</w:rPr>
  </w:style>
  <w:style w:type="table" w:styleId="TableGrid">
    <w:name w:val="Table Grid"/>
    <w:basedOn w:val="TableNormal"/>
    <w:uiPriority w:val="59"/>
    <w:rsid w:val="005125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1F80BF79"/>
    <w:pPr>
      <w:spacing w:after="0" w:line="240" w:lineRule="auto"/>
    </w:pPr>
    <w:rPr>
      <w:rFonts w:ascii="Segoe UI" w:hAnsi="Segoe UI" w:cs="Segoe UI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2222"/>
    <w:rPr>
      <w:rFonts w:ascii="Segoe UI" w:hAnsi="Segoe UI" w:cs="Segoe UI"/>
      <w:kern w:val="16"/>
      <w:sz w:val="22"/>
      <w:szCs w:val="18"/>
      <w14:ligatures w14:val="standardContextual"/>
      <w14:numForm w14:val="oldStyle"/>
      <w14:numSpacing w14:val="proportional"/>
      <w14:cntxtAlts/>
    </w:rPr>
  </w:style>
  <w:style w:type="paragraph" w:styleId="Bibliography">
    <w:name w:val="Bibliography"/>
    <w:basedOn w:val="Normal"/>
    <w:next w:val="Normal"/>
    <w:uiPriority w:val="37"/>
    <w:semiHidden/>
    <w:unhideWhenUsed/>
    <w:rsid w:val="1F80BF79"/>
  </w:style>
  <w:style w:type="paragraph" w:styleId="BlockText">
    <w:name w:val="Block Text"/>
    <w:basedOn w:val="Normal"/>
    <w:uiPriority w:val="99"/>
    <w:semiHidden/>
    <w:unhideWhenUsed/>
    <w:rsid w:val="1F80BF79"/>
    <w:pPr>
      <w:pBdr>
        <w:top w:val="single" w:sz="2" w:space="10" w:color="C3EA1F" w:themeColor="accent1" w:frame="1"/>
        <w:left w:val="single" w:sz="2" w:space="10" w:color="C3EA1F" w:themeColor="accent1" w:frame="1"/>
        <w:bottom w:val="single" w:sz="2" w:space="10" w:color="C3EA1F" w:themeColor="accent1" w:frame="1"/>
        <w:right w:val="single" w:sz="2" w:space="10" w:color="C3EA1F" w:themeColor="accent1" w:frame="1"/>
      </w:pBdr>
      <w:ind w:left="1152" w:right="1152"/>
    </w:pPr>
    <w:rPr>
      <w:rFonts w:eastAsiaTheme="minorEastAsia"/>
      <w:i/>
      <w:iCs/>
      <w:color w:val="95B511" w:themeColor="accent1" w:themeShade="BF"/>
    </w:rPr>
  </w:style>
  <w:style w:type="paragraph" w:styleId="BodyText">
    <w:name w:val="Body Text"/>
    <w:basedOn w:val="Normal"/>
    <w:link w:val="BodyTextChar"/>
    <w:uiPriority w:val="99"/>
    <w:semiHidden/>
    <w:unhideWhenUsed/>
    <w:rsid w:val="1F80BF79"/>
  </w:style>
  <w:style w:type="character" w:customStyle="1" w:styleId="BodyTextChar">
    <w:name w:val="Body Text Char"/>
    <w:basedOn w:val="DefaultParagraphFont"/>
    <w:link w:val="Body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2">
    <w:name w:val="Body Text 2"/>
    <w:basedOn w:val="Normal"/>
    <w:link w:val="BodyText2Char"/>
    <w:uiPriority w:val="99"/>
    <w:semiHidden/>
    <w:unhideWhenUsed/>
    <w:rsid w:val="1F80BF79"/>
    <w:pPr>
      <w:spacing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3">
    <w:name w:val="Body Text 3"/>
    <w:basedOn w:val="Normal"/>
    <w:link w:val="BodyText3Char"/>
    <w:uiPriority w:val="99"/>
    <w:semiHidden/>
    <w:unhideWhenUsed/>
    <w:rsid w:val="1F80BF79"/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1F80BF79"/>
    <w:pPr>
      <w:ind w:left="360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1F80BF79"/>
    <w:pPr>
      <w:spacing w:line="480" w:lineRule="auto"/>
      <w:ind w:left="360"/>
    </w:p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1F80BF79"/>
    <w:pPr>
      <w:ind w:left="360"/>
    </w:p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character" w:styleId="BookTitle">
    <w:name w:val="Book Title"/>
    <w:basedOn w:val="DefaultParagraphFont"/>
    <w:uiPriority w:val="33"/>
    <w:semiHidden/>
    <w:qFormat/>
    <w:rsid w:val="00572222"/>
    <w:rPr>
      <w:b/>
      <w:bCs/>
      <w:i/>
      <w:iCs/>
      <w:spacing w:val="5"/>
      <w:sz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1F80BF79"/>
    <w:pPr>
      <w:spacing w:after="200" w:line="240" w:lineRule="auto"/>
    </w:pPr>
    <w:rPr>
      <w:i/>
      <w:iCs/>
      <w:color w:val="2C3644" w:themeColor="accent6"/>
    </w:rPr>
  </w:style>
  <w:style w:type="table" w:styleId="ColorfulGrid">
    <w:name w:val="Colorful Grid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3FAD2" w:themeFill="accent1" w:themeFillTint="33"/>
    </w:tcPr>
    <w:tblStylePr w:type="firstRow">
      <w:rPr>
        <w:b/>
        <w:bCs/>
      </w:rPr>
      <w:tblPr/>
      <w:tcPr>
        <w:shd w:val="clear" w:color="auto" w:fill="E7F6A5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7F6A5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95B51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95B511" w:themeFill="accent1" w:themeFillShade="BF"/>
      </w:tcPr>
    </w:tblStylePr>
    <w:tblStylePr w:type="band1Vert">
      <w:tblPr/>
      <w:tcPr>
        <w:shd w:val="clear" w:color="auto" w:fill="E1F48F" w:themeFill="accent1" w:themeFillTint="7F"/>
      </w:tcPr>
    </w:tblStylePr>
    <w:tblStylePr w:type="band1Horz">
      <w:tblPr/>
      <w:tcPr>
        <w:shd w:val="clear" w:color="auto" w:fill="E1F48F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FFCC5" w:themeFill="accent2" w:themeFillTint="33"/>
    </w:tcPr>
    <w:tblStylePr w:type="firstRow">
      <w:rPr>
        <w:b/>
        <w:bCs/>
      </w:rPr>
      <w:tblPr/>
      <w:tcPr>
        <w:shd w:val="clear" w:color="auto" w:fill="E0FA8B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FA8B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749706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749706" w:themeFill="accent2" w:themeFillShade="BF"/>
      </w:tcPr>
    </w:tblStylePr>
    <w:tblStylePr w:type="band1Vert">
      <w:tblPr/>
      <w:tcPr>
        <w:shd w:val="clear" w:color="auto" w:fill="D8F96F" w:themeFill="accent2" w:themeFillTint="7F"/>
      </w:tcPr>
    </w:tblStylePr>
    <w:tblStylePr w:type="band1Horz">
      <w:tblPr/>
      <w:tcPr>
        <w:shd w:val="clear" w:color="auto" w:fill="D8F96F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2F9F1" w:themeFill="accent3" w:themeFillTint="33"/>
    </w:tcPr>
    <w:tblStylePr w:type="firstRow">
      <w:rPr>
        <w:b/>
        <w:bCs/>
      </w:rPr>
      <w:tblPr/>
      <w:tcPr>
        <w:shd w:val="clear" w:color="auto" w:fill="86F3E3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6F3E3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C7A6A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C7A6A" w:themeFill="accent3" w:themeFillShade="BF"/>
      </w:tcPr>
    </w:tblStylePr>
    <w:tblStylePr w:type="band1Vert">
      <w:tblPr/>
      <w:tcPr>
        <w:shd w:val="clear" w:color="auto" w:fill="68F0DC" w:themeFill="accent3" w:themeFillTint="7F"/>
      </w:tcPr>
    </w:tblStylePr>
    <w:tblStylePr w:type="band1Horz">
      <w:tblPr/>
      <w:tcPr>
        <w:shd w:val="clear" w:color="auto" w:fill="68F0DC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AF8F0" w:themeFill="accent4" w:themeFillTint="33"/>
    </w:tcPr>
    <w:tblStylePr w:type="firstRow">
      <w:rPr>
        <w:b/>
        <w:bCs/>
      </w:rPr>
      <w:tblPr/>
      <w:tcPr>
        <w:shd w:val="clear" w:color="auto" w:fill="95F2E2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5F2E2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118F79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118F79" w:themeFill="accent4" w:themeFillShade="BF"/>
      </w:tcPr>
    </w:tblStylePr>
    <w:tblStylePr w:type="band1Vert">
      <w:tblPr/>
      <w:tcPr>
        <w:shd w:val="clear" w:color="auto" w:fill="7BEFDB" w:themeFill="accent4" w:themeFillTint="7F"/>
      </w:tcPr>
    </w:tblStylePr>
    <w:tblStylePr w:type="band1Horz">
      <w:tblPr/>
      <w:tcPr>
        <w:shd w:val="clear" w:color="auto" w:fill="7BEFDB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ADFBEF" w:themeFill="accent5" w:themeFillTint="33"/>
    </w:tcPr>
    <w:tblStylePr w:type="firstRow">
      <w:rPr>
        <w:b/>
        <w:bCs/>
      </w:rPr>
      <w:tblPr/>
      <w:tcPr>
        <w:shd w:val="clear" w:color="auto" w:fill="5CF6D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5CF6D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033B32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033B32" w:themeFill="accent5" w:themeFillShade="BF"/>
      </w:tcPr>
    </w:tblStylePr>
    <w:tblStylePr w:type="band1Vert">
      <w:tblPr/>
      <w:tcPr>
        <w:shd w:val="clear" w:color="auto" w:fill="34F4D8" w:themeFill="accent5" w:themeFillTint="7F"/>
      </w:tcPr>
    </w:tblStylePr>
    <w:tblStylePr w:type="band1Horz">
      <w:tblPr/>
      <w:tcPr>
        <w:shd w:val="clear" w:color="auto" w:fill="34F4D8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ED5DF" w:themeFill="accent6" w:themeFillTint="33"/>
    </w:tcPr>
    <w:tblStylePr w:type="firstRow">
      <w:rPr>
        <w:b/>
        <w:bCs/>
      </w:rPr>
      <w:tblPr/>
      <w:tcPr>
        <w:shd w:val="clear" w:color="auto" w:fill="9EACC0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EACC0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212832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212832" w:themeFill="accent6" w:themeFillShade="BF"/>
      </w:tcPr>
    </w:tblStylePr>
    <w:tblStylePr w:type="band1Vert">
      <w:tblPr/>
      <w:tcPr>
        <w:shd w:val="clear" w:color="auto" w:fill="8698B1" w:themeFill="accent6" w:themeFillTint="7F"/>
      </w:tcPr>
    </w:tblStylePr>
    <w:tblStylePr w:type="band1Horz">
      <w:tblPr/>
      <w:tcPr>
        <w:shd w:val="clear" w:color="auto" w:fill="8698B1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CA206" w:themeFill="accent2" w:themeFillShade="CC"/>
      </w:tcPr>
    </w:tblStylePr>
    <w:tblStylePr w:type="lastRow">
      <w:rPr>
        <w:b/>
        <w:bCs/>
        <w:color w:val="7CA20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9FDE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CA206" w:themeFill="accent2" w:themeFillShade="CC"/>
      </w:tcPr>
    </w:tblStylePr>
    <w:tblStylePr w:type="lastRow">
      <w:rPr>
        <w:b/>
        <w:bCs/>
        <w:color w:val="7CA20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0F9C7" w:themeFill="accent1" w:themeFillTint="3F"/>
      </w:tcPr>
    </w:tblStylePr>
    <w:tblStylePr w:type="band1Horz">
      <w:tblPr/>
      <w:tcPr>
        <w:shd w:val="clear" w:color="auto" w:fill="F3FAD2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7FEE2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CA206" w:themeFill="accent2" w:themeFillShade="CC"/>
      </w:tcPr>
    </w:tblStylePr>
    <w:tblStylePr w:type="lastRow">
      <w:rPr>
        <w:b/>
        <w:bCs/>
        <w:color w:val="7CA206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FCB7" w:themeFill="accent2" w:themeFillTint="3F"/>
      </w:tcPr>
    </w:tblStylePr>
    <w:tblStylePr w:type="band1Horz">
      <w:tblPr/>
      <w:tcPr>
        <w:shd w:val="clear" w:color="auto" w:fill="EFFCC5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1FCF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29982" w:themeFill="accent4" w:themeFillShade="CC"/>
      </w:tcPr>
    </w:tblStylePr>
    <w:tblStylePr w:type="lastRow">
      <w:rPr>
        <w:b/>
        <w:bCs/>
        <w:color w:val="1299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4F7ED" w:themeFill="accent3" w:themeFillTint="3F"/>
      </w:tcPr>
    </w:tblStylePr>
    <w:tblStylePr w:type="band1Horz">
      <w:tblPr/>
      <w:tcPr>
        <w:shd w:val="clear" w:color="auto" w:fill="C2F9F1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5FCF8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C8371" w:themeFill="accent3" w:themeFillShade="CC"/>
      </w:tcPr>
    </w:tblStylePr>
    <w:tblStylePr w:type="lastRow">
      <w:rPr>
        <w:b/>
        <w:bCs/>
        <w:color w:val="0C8371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DF7ED" w:themeFill="accent4" w:themeFillTint="3F"/>
      </w:tcPr>
    </w:tblStylePr>
    <w:tblStylePr w:type="band1Horz">
      <w:tblPr/>
      <w:tcPr>
        <w:shd w:val="clear" w:color="auto" w:fill="CAF8F0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D7FD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32B36" w:themeFill="accent6" w:themeFillShade="CC"/>
      </w:tcPr>
    </w:tblStylePr>
    <w:tblStylePr w:type="lastRow">
      <w:rPr>
        <w:b/>
        <w:bCs/>
        <w:color w:val="232B3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AFAEB" w:themeFill="accent5" w:themeFillTint="3F"/>
      </w:tcPr>
    </w:tblStylePr>
    <w:tblStylePr w:type="band1Horz">
      <w:tblPr/>
      <w:tcPr>
        <w:shd w:val="clear" w:color="auto" w:fill="ADFBEF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7EAEF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33F36" w:themeFill="accent5" w:themeFillShade="CC"/>
      </w:tcPr>
    </w:tblStylePr>
    <w:tblStylePr w:type="lastRow">
      <w:rPr>
        <w:b/>
        <w:bCs/>
        <w:color w:val="033F36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3CCD8" w:themeFill="accent6" w:themeFillTint="3F"/>
      </w:tcPr>
    </w:tblStylePr>
    <w:tblStylePr w:type="band1Horz">
      <w:tblPr/>
      <w:tcPr>
        <w:shd w:val="clear" w:color="auto" w:fill="CED5DF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DCB08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DCB08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DCB08" w:themeColor="accent2"/>
        <w:left w:val="single" w:sz="4" w:space="0" w:color="C3EA1F" w:themeColor="accent1"/>
        <w:bottom w:val="single" w:sz="4" w:space="0" w:color="C3EA1F" w:themeColor="accent1"/>
        <w:right w:val="single" w:sz="4" w:space="0" w:color="C3EA1F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9FDE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DCB08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8910D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8910D" w:themeColor="accent1" w:themeShade="99"/>
          <w:insideV w:val="nil"/>
        </w:tcBorders>
        <w:shd w:val="clear" w:color="auto" w:fill="78910D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8910D" w:themeFill="accent1" w:themeFillShade="99"/>
      </w:tcPr>
    </w:tblStylePr>
    <w:tblStylePr w:type="band1Vert">
      <w:tblPr/>
      <w:tcPr>
        <w:shd w:val="clear" w:color="auto" w:fill="E7F6A5" w:themeFill="accent1" w:themeFillTint="66"/>
      </w:tcPr>
    </w:tblStylePr>
    <w:tblStylePr w:type="band1Horz">
      <w:tblPr/>
      <w:tcPr>
        <w:shd w:val="clear" w:color="auto" w:fill="E1F48F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DCB08" w:themeColor="accent2"/>
        <w:left w:val="single" w:sz="4" w:space="0" w:color="9DCB08" w:themeColor="accent2"/>
        <w:bottom w:val="single" w:sz="4" w:space="0" w:color="9DCB08" w:themeColor="accent2"/>
        <w:right w:val="single" w:sz="4" w:space="0" w:color="9DCB08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EE2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DCB08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D7904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D7904" w:themeColor="accent2" w:themeShade="99"/>
          <w:insideV w:val="nil"/>
        </w:tcBorders>
        <w:shd w:val="clear" w:color="auto" w:fill="5D7904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904" w:themeFill="accent2" w:themeFillShade="99"/>
      </w:tcPr>
    </w:tblStylePr>
    <w:tblStylePr w:type="band1Vert">
      <w:tblPr/>
      <w:tcPr>
        <w:shd w:val="clear" w:color="auto" w:fill="E0FA8B" w:themeFill="accent2" w:themeFillTint="66"/>
      </w:tcPr>
    </w:tblStylePr>
    <w:tblStylePr w:type="band1Horz">
      <w:tblPr/>
      <w:tcPr>
        <w:shd w:val="clear" w:color="auto" w:fill="D8F96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17C0A3" w:themeColor="accent4"/>
        <w:left w:val="single" w:sz="4" w:space="0" w:color="10A48E" w:themeColor="accent3"/>
        <w:bottom w:val="single" w:sz="4" w:space="0" w:color="10A48E" w:themeColor="accent3"/>
        <w:right w:val="single" w:sz="4" w:space="0" w:color="10A48E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FCF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7C0A3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96255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96255" w:themeColor="accent3" w:themeShade="99"/>
          <w:insideV w:val="nil"/>
        </w:tcBorders>
        <w:shd w:val="clear" w:color="auto" w:fill="096255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6255" w:themeFill="accent3" w:themeFillShade="99"/>
      </w:tcPr>
    </w:tblStylePr>
    <w:tblStylePr w:type="band1Vert">
      <w:tblPr/>
      <w:tcPr>
        <w:shd w:val="clear" w:color="auto" w:fill="86F3E3" w:themeFill="accent3" w:themeFillTint="66"/>
      </w:tcPr>
    </w:tblStylePr>
    <w:tblStylePr w:type="band1Horz">
      <w:tblPr/>
      <w:tcPr>
        <w:shd w:val="clear" w:color="auto" w:fill="68F0D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10A48E" w:themeColor="accent3"/>
        <w:left w:val="single" w:sz="4" w:space="0" w:color="17C0A3" w:themeColor="accent4"/>
        <w:bottom w:val="single" w:sz="4" w:space="0" w:color="17C0A3" w:themeColor="accent4"/>
        <w:right w:val="single" w:sz="4" w:space="0" w:color="17C0A3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FCF8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0A48E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D7361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D7361" w:themeColor="accent4" w:themeShade="99"/>
          <w:insideV w:val="nil"/>
        </w:tcBorders>
        <w:shd w:val="clear" w:color="auto" w:fill="0D7361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7361" w:themeFill="accent4" w:themeFillShade="99"/>
      </w:tcPr>
    </w:tblStylePr>
    <w:tblStylePr w:type="band1Vert">
      <w:tblPr/>
      <w:tcPr>
        <w:shd w:val="clear" w:color="auto" w:fill="95F2E2" w:themeFill="accent4" w:themeFillTint="66"/>
      </w:tcPr>
    </w:tblStylePr>
    <w:tblStylePr w:type="band1Horz">
      <w:tblPr/>
      <w:tcPr>
        <w:shd w:val="clear" w:color="auto" w:fill="7BEFDB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2C3644" w:themeColor="accent6"/>
        <w:left w:val="single" w:sz="4" w:space="0" w:color="044F44" w:themeColor="accent5"/>
        <w:bottom w:val="single" w:sz="4" w:space="0" w:color="044F44" w:themeColor="accent5"/>
        <w:right w:val="single" w:sz="4" w:space="0" w:color="044F44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7FD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2C3644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22F28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22F28" w:themeColor="accent5" w:themeShade="99"/>
          <w:insideV w:val="nil"/>
        </w:tcBorders>
        <w:shd w:val="clear" w:color="auto" w:fill="022F28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22F28" w:themeFill="accent5" w:themeFillShade="99"/>
      </w:tcPr>
    </w:tblStylePr>
    <w:tblStylePr w:type="band1Vert">
      <w:tblPr/>
      <w:tcPr>
        <w:shd w:val="clear" w:color="auto" w:fill="5CF6DF" w:themeFill="accent5" w:themeFillTint="66"/>
      </w:tcPr>
    </w:tblStylePr>
    <w:tblStylePr w:type="band1Horz">
      <w:tblPr/>
      <w:tcPr>
        <w:shd w:val="clear" w:color="auto" w:fill="34F4D8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044F44" w:themeColor="accent5"/>
        <w:left w:val="single" w:sz="4" w:space="0" w:color="2C3644" w:themeColor="accent6"/>
        <w:bottom w:val="single" w:sz="4" w:space="0" w:color="2C3644" w:themeColor="accent6"/>
        <w:right w:val="single" w:sz="4" w:space="0" w:color="2C3644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AEF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44F4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202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2028" w:themeColor="accent6" w:themeShade="99"/>
          <w:insideV w:val="nil"/>
        </w:tcBorders>
        <w:shd w:val="clear" w:color="auto" w:fill="1A202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2028" w:themeFill="accent6" w:themeFillShade="99"/>
      </w:tcPr>
    </w:tblStylePr>
    <w:tblStylePr w:type="band1Vert">
      <w:tblPr/>
      <w:tcPr>
        <w:shd w:val="clear" w:color="auto" w:fill="9EACC0" w:themeFill="accent6" w:themeFillTint="66"/>
      </w:tcPr>
    </w:tblStylePr>
    <w:tblStylePr w:type="band1Horz">
      <w:tblPr/>
      <w:tcPr>
        <w:shd w:val="clear" w:color="auto" w:fill="8698B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57222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1F80BF79"/>
    <w:pPr>
      <w:spacing w:line="240" w:lineRule="auto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22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2222"/>
    <w:rPr>
      <w:b/>
      <w:bCs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DarkList">
    <w:name w:val="Dark List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3EA1F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3780B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5B51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5B51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B51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5B511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DCB08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D6404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49706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49706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49706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49706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10A48E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85146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C7A6A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C7A6A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7A6A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7A6A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17C0A3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B5F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18F79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18F79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18F79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18F79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44F44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22721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33B32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33B32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33B32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33B32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2C3644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1A2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2832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2832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2832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2832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1F80BF79"/>
    <w:pPr>
      <w:spacing w:after="0" w:line="240" w:lineRule="auto"/>
    </w:pPr>
    <w:rPr>
      <w:rFonts w:ascii="Segoe UI" w:hAnsi="Segoe UI" w:cs="Segoe UI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72222"/>
    <w:rPr>
      <w:rFonts w:ascii="Segoe UI" w:hAnsi="Segoe UI" w:cs="Segoe UI"/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1F80BF79"/>
    <w:pPr>
      <w:spacing w:after="0" w:line="240" w:lineRule="auto"/>
    </w:p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Emphasis">
    <w:name w:val="Emphasis"/>
    <w:basedOn w:val="DefaultParagraphFont"/>
    <w:uiPriority w:val="20"/>
    <w:semiHidden/>
    <w:qFormat/>
    <w:rsid w:val="00572222"/>
    <w:rPr>
      <w:i/>
      <w:iCs/>
      <w:sz w:val="22"/>
    </w:rPr>
  </w:style>
  <w:style w:type="character" w:styleId="EndnoteReference">
    <w:name w:val="end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1F80BF79"/>
    <w:pPr>
      <w:spacing w:after="0" w:line="240" w:lineRule="auto"/>
    </w:p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EnvelopeAddress">
    <w:name w:val="envelope address"/>
    <w:basedOn w:val="Normal"/>
    <w:uiPriority w:val="99"/>
    <w:semiHidden/>
    <w:unhideWhenUsed/>
    <w:rsid w:val="1F80BF79"/>
    <w:pPr>
      <w:spacing w:after="0" w:line="240" w:lineRule="auto"/>
      <w:ind w:left="2880"/>
    </w:pPr>
    <w:rPr>
      <w:rFonts w:asciiTheme="majorHAnsi" w:eastAsiaTheme="majorEastAsia" w:hAnsiTheme="majorHAnsi" w:cstheme="majorBidi"/>
      <w:szCs w:val="24"/>
    </w:rPr>
  </w:style>
  <w:style w:type="paragraph" w:styleId="EnvelopeReturn">
    <w:name w:val="envelope return"/>
    <w:basedOn w:val="Normal"/>
    <w:uiPriority w:val="99"/>
    <w:semiHidden/>
    <w:unhideWhenUsed/>
    <w:rsid w:val="1F80BF79"/>
    <w:pPr>
      <w:spacing w:after="0" w:line="240" w:lineRule="auto"/>
    </w:pPr>
    <w:rPr>
      <w:rFonts w:asciiTheme="majorHAnsi" w:eastAsiaTheme="majorEastAsia" w:hAnsiTheme="majorHAnsi" w:cstheme="majorBidi"/>
    </w:rPr>
  </w:style>
  <w:style w:type="character" w:styleId="FollowedHyperlink">
    <w:name w:val="FollowedHyperlink"/>
    <w:basedOn w:val="DefaultParagraphFont"/>
    <w:uiPriority w:val="99"/>
    <w:semiHidden/>
    <w:unhideWhenUsed/>
    <w:rsid w:val="000F51EC"/>
    <w:rPr>
      <w:color w:val="4E6504" w:themeColor="accent2" w:themeShade="80"/>
      <w:sz w:val="22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1F80BF79"/>
    <w:pPr>
      <w:spacing w:after="0" w:line="240" w:lineRule="auto"/>
    </w:p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table" w:styleId="GridTable1Light">
    <w:name w:val="Grid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E7F6A5" w:themeColor="accent1" w:themeTint="66"/>
        <w:left w:val="single" w:sz="4" w:space="0" w:color="E7F6A5" w:themeColor="accent1" w:themeTint="66"/>
        <w:bottom w:val="single" w:sz="4" w:space="0" w:color="E7F6A5" w:themeColor="accent1" w:themeTint="66"/>
        <w:right w:val="single" w:sz="4" w:space="0" w:color="E7F6A5" w:themeColor="accent1" w:themeTint="66"/>
        <w:insideH w:val="single" w:sz="4" w:space="0" w:color="E7F6A5" w:themeColor="accent1" w:themeTint="66"/>
        <w:insideV w:val="single" w:sz="4" w:space="0" w:color="E7F6A5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DBF27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BF27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E0FA8B" w:themeColor="accent2" w:themeTint="66"/>
        <w:left w:val="single" w:sz="4" w:space="0" w:color="E0FA8B" w:themeColor="accent2" w:themeTint="66"/>
        <w:bottom w:val="single" w:sz="4" w:space="0" w:color="E0FA8B" w:themeColor="accent2" w:themeTint="66"/>
        <w:right w:val="single" w:sz="4" w:space="0" w:color="E0FA8B" w:themeColor="accent2" w:themeTint="66"/>
        <w:insideH w:val="single" w:sz="4" w:space="0" w:color="E0FA8B" w:themeColor="accent2" w:themeTint="66"/>
        <w:insideV w:val="single" w:sz="4" w:space="0" w:color="E0FA8B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F852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F85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6F3E3" w:themeColor="accent3" w:themeTint="66"/>
        <w:left w:val="single" w:sz="4" w:space="0" w:color="86F3E3" w:themeColor="accent3" w:themeTint="66"/>
        <w:bottom w:val="single" w:sz="4" w:space="0" w:color="86F3E3" w:themeColor="accent3" w:themeTint="66"/>
        <w:right w:val="single" w:sz="4" w:space="0" w:color="86F3E3" w:themeColor="accent3" w:themeTint="66"/>
        <w:insideH w:val="single" w:sz="4" w:space="0" w:color="86F3E3" w:themeColor="accent3" w:themeTint="66"/>
        <w:insideV w:val="single" w:sz="4" w:space="0" w:color="86F3E3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4AEDD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AEDD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5F2E2" w:themeColor="accent4" w:themeTint="66"/>
        <w:left w:val="single" w:sz="4" w:space="0" w:color="95F2E2" w:themeColor="accent4" w:themeTint="66"/>
        <w:bottom w:val="single" w:sz="4" w:space="0" w:color="95F2E2" w:themeColor="accent4" w:themeTint="66"/>
        <w:right w:val="single" w:sz="4" w:space="0" w:color="95F2E2" w:themeColor="accent4" w:themeTint="66"/>
        <w:insideH w:val="single" w:sz="4" w:space="0" w:color="95F2E2" w:themeColor="accent4" w:themeTint="66"/>
        <w:insideV w:val="single" w:sz="4" w:space="0" w:color="95F2E2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60ECD4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0ECD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5CF6DF" w:themeColor="accent5" w:themeTint="66"/>
        <w:left w:val="single" w:sz="4" w:space="0" w:color="5CF6DF" w:themeColor="accent5" w:themeTint="66"/>
        <w:bottom w:val="single" w:sz="4" w:space="0" w:color="5CF6DF" w:themeColor="accent5" w:themeTint="66"/>
        <w:right w:val="single" w:sz="4" w:space="0" w:color="5CF6DF" w:themeColor="accent5" w:themeTint="66"/>
        <w:insideH w:val="single" w:sz="4" w:space="0" w:color="5CF6DF" w:themeColor="accent5" w:themeTint="66"/>
        <w:insideV w:val="single" w:sz="4" w:space="0" w:color="5CF6D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0CF1C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0CF1C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EACC0" w:themeColor="accent6" w:themeTint="66"/>
        <w:left w:val="single" w:sz="4" w:space="0" w:color="9EACC0" w:themeColor="accent6" w:themeTint="66"/>
        <w:bottom w:val="single" w:sz="4" w:space="0" w:color="9EACC0" w:themeColor="accent6" w:themeTint="66"/>
        <w:right w:val="single" w:sz="4" w:space="0" w:color="9EACC0" w:themeColor="accent6" w:themeTint="66"/>
        <w:insideH w:val="single" w:sz="4" w:space="0" w:color="9EACC0" w:themeColor="accent6" w:themeTint="66"/>
        <w:insideV w:val="single" w:sz="4" w:space="0" w:color="9EACC0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D83A1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D83A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DBF278" w:themeColor="accent1" w:themeTint="99"/>
        <w:bottom w:val="single" w:sz="2" w:space="0" w:color="DBF278" w:themeColor="accent1" w:themeTint="99"/>
        <w:insideH w:val="single" w:sz="2" w:space="0" w:color="DBF278" w:themeColor="accent1" w:themeTint="99"/>
        <w:insideV w:val="single" w:sz="2" w:space="0" w:color="DBF27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BF27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BF27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FAD2" w:themeFill="accent1" w:themeFillTint="33"/>
      </w:tcPr>
    </w:tblStylePr>
    <w:tblStylePr w:type="band1Horz">
      <w:tblPr/>
      <w:tcPr>
        <w:shd w:val="clear" w:color="auto" w:fill="F3FAD2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D0F852" w:themeColor="accent2" w:themeTint="99"/>
        <w:bottom w:val="single" w:sz="2" w:space="0" w:color="D0F852" w:themeColor="accent2" w:themeTint="99"/>
        <w:insideH w:val="single" w:sz="2" w:space="0" w:color="D0F852" w:themeColor="accent2" w:themeTint="99"/>
        <w:insideV w:val="single" w:sz="2" w:space="0" w:color="D0F852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F852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F852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FCC5" w:themeFill="accent2" w:themeFillTint="33"/>
      </w:tcPr>
    </w:tblStylePr>
    <w:tblStylePr w:type="band1Horz">
      <w:tblPr/>
      <w:tcPr>
        <w:shd w:val="clear" w:color="auto" w:fill="EFFCC5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4AEDD5" w:themeColor="accent3" w:themeTint="99"/>
        <w:bottom w:val="single" w:sz="2" w:space="0" w:color="4AEDD5" w:themeColor="accent3" w:themeTint="99"/>
        <w:insideH w:val="single" w:sz="2" w:space="0" w:color="4AEDD5" w:themeColor="accent3" w:themeTint="99"/>
        <w:insideV w:val="single" w:sz="2" w:space="0" w:color="4AEDD5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AEDD5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AEDD5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F9F1" w:themeFill="accent3" w:themeFillTint="33"/>
      </w:tcPr>
    </w:tblStylePr>
    <w:tblStylePr w:type="band1Horz">
      <w:tblPr/>
      <w:tcPr>
        <w:shd w:val="clear" w:color="auto" w:fill="C2F9F1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60ECD4" w:themeColor="accent4" w:themeTint="99"/>
        <w:bottom w:val="single" w:sz="2" w:space="0" w:color="60ECD4" w:themeColor="accent4" w:themeTint="99"/>
        <w:insideH w:val="single" w:sz="2" w:space="0" w:color="60ECD4" w:themeColor="accent4" w:themeTint="99"/>
        <w:insideV w:val="single" w:sz="2" w:space="0" w:color="60ECD4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0ECD4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0ECD4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F8F0" w:themeFill="accent4" w:themeFillTint="33"/>
      </w:tcPr>
    </w:tblStylePr>
    <w:tblStylePr w:type="band1Horz">
      <w:tblPr/>
      <w:tcPr>
        <w:shd w:val="clear" w:color="auto" w:fill="CAF8F0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0CF1CF" w:themeColor="accent5" w:themeTint="99"/>
        <w:bottom w:val="single" w:sz="2" w:space="0" w:color="0CF1CF" w:themeColor="accent5" w:themeTint="99"/>
        <w:insideH w:val="single" w:sz="2" w:space="0" w:color="0CF1CF" w:themeColor="accent5" w:themeTint="99"/>
        <w:insideV w:val="single" w:sz="2" w:space="0" w:color="0CF1C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0CF1C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0CF1C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BEF" w:themeFill="accent5" w:themeFillTint="33"/>
      </w:tcPr>
    </w:tblStylePr>
    <w:tblStylePr w:type="band1Horz">
      <w:tblPr/>
      <w:tcPr>
        <w:shd w:val="clear" w:color="auto" w:fill="ADFBEF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6D83A1" w:themeColor="accent6" w:themeTint="99"/>
        <w:bottom w:val="single" w:sz="2" w:space="0" w:color="6D83A1" w:themeColor="accent6" w:themeTint="99"/>
        <w:insideH w:val="single" w:sz="2" w:space="0" w:color="6D83A1" w:themeColor="accent6" w:themeTint="99"/>
        <w:insideV w:val="single" w:sz="2" w:space="0" w:color="6D83A1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D83A1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D83A1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D5DF" w:themeFill="accent6" w:themeFillTint="33"/>
      </w:tcPr>
    </w:tblStylePr>
    <w:tblStylePr w:type="band1Horz">
      <w:tblPr/>
      <w:tcPr>
        <w:shd w:val="clear" w:color="auto" w:fill="CED5DF" w:themeFill="accent6" w:themeFillTint="33"/>
      </w:tcPr>
    </w:tblStylePr>
  </w:style>
  <w:style w:type="table" w:styleId="GridTable3">
    <w:name w:val="Grid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DBF278" w:themeColor="accent1" w:themeTint="99"/>
        <w:left w:val="single" w:sz="4" w:space="0" w:color="DBF278" w:themeColor="accent1" w:themeTint="99"/>
        <w:bottom w:val="single" w:sz="4" w:space="0" w:color="DBF278" w:themeColor="accent1" w:themeTint="99"/>
        <w:right w:val="single" w:sz="4" w:space="0" w:color="DBF278" w:themeColor="accent1" w:themeTint="99"/>
        <w:insideH w:val="single" w:sz="4" w:space="0" w:color="DBF278" w:themeColor="accent1" w:themeTint="99"/>
        <w:insideV w:val="single" w:sz="4" w:space="0" w:color="DBF27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3FAD2" w:themeFill="accent1" w:themeFillTint="33"/>
      </w:tcPr>
    </w:tblStylePr>
    <w:tblStylePr w:type="band1Horz">
      <w:tblPr/>
      <w:tcPr>
        <w:shd w:val="clear" w:color="auto" w:fill="F3FAD2" w:themeFill="accent1" w:themeFillTint="33"/>
      </w:tcPr>
    </w:tblStylePr>
    <w:tblStylePr w:type="neCell">
      <w:tblPr/>
      <w:tcPr>
        <w:tcBorders>
          <w:bottom w:val="single" w:sz="4" w:space="0" w:color="DBF278" w:themeColor="accent1" w:themeTint="99"/>
        </w:tcBorders>
      </w:tcPr>
    </w:tblStylePr>
    <w:tblStylePr w:type="nwCell">
      <w:tblPr/>
      <w:tcPr>
        <w:tcBorders>
          <w:bottom w:val="single" w:sz="4" w:space="0" w:color="DBF278" w:themeColor="accent1" w:themeTint="99"/>
        </w:tcBorders>
      </w:tcPr>
    </w:tblStylePr>
    <w:tblStylePr w:type="seCell">
      <w:tblPr/>
      <w:tcPr>
        <w:tcBorders>
          <w:top w:val="single" w:sz="4" w:space="0" w:color="DBF278" w:themeColor="accent1" w:themeTint="99"/>
        </w:tcBorders>
      </w:tcPr>
    </w:tblStylePr>
    <w:tblStylePr w:type="swCell">
      <w:tblPr/>
      <w:tcPr>
        <w:tcBorders>
          <w:top w:val="single" w:sz="4" w:space="0" w:color="DBF278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D0F852" w:themeColor="accent2" w:themeTint="99"/>
        <w:left w:val="single" w:sz="4" w:space="0" w:color="D0F852" w:themeColor="accent2" w:themeTint="99"/>
        <w:bottom w:val="single" w:sz="4" w:space="0" w:color="D0F852" w:themeColor="accent2" w:themeTint="99"/>
        <w:right w:val="single" w:sz="4" w:space="0" w:color="D0F852" w:themeColor="accent2" w:themeTint="99"/>
        <w:insideH w:val="single" w:sz="4" w:space="0" w:color="D0F852" w:themeColor="accent2" w:themeTint="99"/>
        <w:insideV w:val="single" w:sz="4" w:space="0" w:color="D0F852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FCC5" w:themeFill="accent2" w:themeFillTint="33"/>
      </w:tcPr>
    </w:tblStylePr>
    <w:tblStylePr w:type="band1Horz">
      <w:tblPr/>
      <w:tcPr>
        <w:shd w:val="clear" w:color="auto" w:fill="EFFCC5" w:themeFill="accent2" w:themeFillTint="33"/>
      </w:tcPr>
    </w:tblStylePr>
    <w:tblStylePr w:type="neCell">
      <w:tblPr/>
      <w:tcPr>
        <w:tcBorders>
          <w:bottom w:val="single" w:sz="4" w:space="0" w:color="D0F852" w:themeColor="accent2" w:themeTint="99"/>
        </w:tcBorders>
      </w:tcPr>
    </w:tblStylePr>
    <w:tblStylePr w:type="nwCell">
      <w:tblPr/>
      <w:tcPr>
        <w:tcBorders>
          <w:bottom w:val="single" w:sz="4" w:space="0" w:color="D0F852" w:themeColor="accent2" w:themeTint="99"/>
        </w:tcBorders>
      </w:tcPr>
    </w:tblStylePr>
    <w:tblStylePr w:type="seCell">
      <w:tblPr/>
      <w:tcPr>
        <w:tcBorders>
          <w:top w:val="single" w:sz="4" w:space="0" w:color="D0F852" w:themeColor="accent2" w:themeTint="99"/>
        </w:tcBorders>
      </w:tcPr>
    </w:tblStylePr>
    <w:tblStylePr w:type="swCell">
      <w:tblPr/>
      <w:tcPr>
        <w:tcBorders>
          <w:top w:val="single" w:sz="4" w:space="0" w:color="D0F852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4AEDD5" w:themeColor="accent3" w:themeTint="99"/>
        <w:left w:val="single" w:sz="4" w:space="0" w:color="4AEDD5" w:themeColor="accent3" w:themeTint="99"/>
        <w:bottom w:val="single" w:sz="4" w:space="0" w:color="4AEDD5" w:themeColor="accent3" w:themeTint="99"/>
        <w:right w:val="single" w:sz="4" w:space="0" w:color="4AEDD5" w:themeColor="accent3" w:themeTint="99"/>
        <w:insideH w:val="single" w:sz="4" w:space="0" w:color="4AEDD5" w:themeColor="accent3" w:themeTint="99"/>
        <w:insideV w:val="single" w:sz="4" w:space="0" w:color="4AEDD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2F9F1" w:themeFill="accent3" w:themeFillTint="33"/>
      </w:tcPr>
    </w:tblStylePr>
    <w:tblStylePr w:type="band1Horz">
      <w:tblPr/>
      <w:tcPr>
        <w:shd w:val="clear" w:color="auto" w:fill="C2F9F1" w:themeFill="accent3" w:themeFillTint="33"/>
      </w:tcPr>
    </w:tblStylePr>
    <w:tblStylePr w:type="neCell">
      <w:tblPr/>
      <w:tcPr>
        <w:tcBorders>
          <w:bottom w:val="single" w:sz="4" w:space="0" w:color="4AEDD5" w:themeColor="accent3" w:themeTint="99"/>
        </w:tcBorders>
      </w:tcPr>
    </w:tblStylePr>
    <w:tblStylePr w:type="nwCell">
      <w:tblPr/>
      <w:tcPr>
        <w:tcBorders>
          <w:bottom w:val="single" w:sz="4" w:space="0" w:color="4AEDD5" w:themeColor="accent3" w:themeTint="99"/>
        </w:tcBorders>
      </w:tcPr>
    </w:tblStylePr>
    <w:tblStylePr w:type="seCell">
      <w:tblPr/>
      <w:tcPr>
        <w:tcBorders>
          <w:top w:val="single" w:sz="4" w:space="0" w:color="4AEDD5" w:themeColor="accent3" w:themeTint="99"/>
        </w:tcBorders>
      </w:tcPr>
    </w:tblStylePr>
    <w:tblStylePr w:type="swCell">
      <w:tblPr/>
      <w:tcPr>
        <w:tcBorders>
          <w:top w:val="single" w:sz="4" w:space="0" w:color="4AEDD5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0ECD4" w:themeColor="accent4" w:themeTint="99"/>
        <w:left w:val="single" w:sz="4" w:space="0" w:color="60ECD4" w:themeColor="accent4" w:themeTint="99"/>
        <w:bottom w:val="single" w:sz="4" w:space="0" w:color="60ECD4" w:themeColor="accent4" w:themeTint="99"/>
        <w:right w:val="single" w:sz="4" w:space="0" w:color="60ECD4" w:themeColor="accent4" w:themeTint="99"/>
        <w:insideH w:val="single" w:sz="4" w:space="0" w:color="60ECD4" w:themeColor="accent4" w:themeTint="99"/>
        <w:insideV w:val="single" w:sz="4" w:space="0" w:color="60ECD4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AF8F0" w:themeFill="accent4" w:themeFillTint="33"/>
      </w:tcPr>
    </w:tblStylePr>
    <w:tblStylePr w:type="band1Horz">
      <w:tblPr/>
      <w:tcPr>
        <w:shd w:val="clear" w:color="auto" w:fill="CAF8F0" w:themeFill="accent4" w:themeFillTint="33"/>
      </w:tcPr>
    </w:tblStylePr>
    <w:tblStylePr w:type="neCell">
      <w:tblPr/>
      <w:tcPr>
        <w:tcBorders>
          <w:bottom w:val="single" w:sz="4" w:space="0" w:color="60ECD4" w:themeColor="accent4" w:themeTint="99"/>
        </w:tcBorders>
      </w:tcPr>
    </w:tblStylePr>
    <w:tblStylePr w:type="nwCell">
      <w:tblPr/>
      <w:tcPr>
        <w:tcBorders>
          <w:bottom w:val="single" w:sz="4" w:space="0" w:color="60ECD4" w:themeColor="accent4" w:themeTint="99"/>
        </w:tcBorders>
      </w:tcPr>
    </w:tblStylePr>
    <w:tblStylePr w:type="seCell">
      <w:tblPr/>
      <w:tcPr>
        <w:tcBorders>
          <w:top w:val="single" w:sz="4" w:space="0" w:color="60ECD4" w:themeColor="accent4" w:themeTint="99"/>
        </w:tcBorders>
      </w:tcPr>
    </w:tblStylePr>
    <w:tblStylePr w:type="swCell">
      <w:tblPr/>
      <w:tcPr>
        <w:tcBorders>
          <w:top w:val="single" w:sz="4" w:space="0" w:color="60ECD4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0CF1CF" w:themeColor="accent5" w:themeTint="99"/>
        <w:left w:val="single" w:sz="4" w:space="0" w:color="0CF1CF" w:themeColor="accent5" w:themeTint="99"/>
        <w:bottom w:val="single" w:sz="4" w:space="0" w:color="0CF1CF" w:themeColor="accent5" w:themeTint="99"/>
        <w:right w:val="single" w:sz="4" w:space="0" w:color="0CF1CF" w:themeColor="accent5" w:themeTint="99"/>
        <w:insideH w:val="single" w:sz="4" w:space="0" w:color="0CF1CF" w:themeColor="accent5" w:themeTint="99"/>
        <w:insideV w:val="single" w:sz="4" w:space="0" w:color="0CF1C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DFBEF" w:themeFill="accent5" w:themeFillTint="33"/>
      </w:tcPr>
    </w:tblStylePr>
    <w:tblStylePr w:type="band1Horz">
      <w:tblPr/>
      <w:tcPr>
        <w:shd w:val="clear" w:color="auto" w:fill="ADFBEF" w:themeFill="accent5" w:themeFillTint="33"/>
      </w:tcPr>
    </w:tblStylePr>
    <w:tblStylePr w:type="neCell">
      <w:tblPr/>
      <w:tcPr>
        <w:tcBorders>
          <w:bottom w:val="single" w:sz="4" w:space="0" w:color="0CF1CF" w:themeColor="accent5" w:themeTint="99"/>
        </w:tcBorders>
      </w:tcPr>
    </w:tblStylePr>
    <w:tblStylePr w:type="nwCell">
      <w:tblPr/>
      <w:tcPr>
        <w:tcBorders>
          <w:bottom w:val="single" w:sz="4" w:space="0" w:color="0CF1CF" w:themeColor="accent5" w:themeTint="99"/>
        </w:tcBorders>
      </w:tcPr>
    </w:tblStylePr>
    <w:tblStylePr w:type="seCell">
      <w:tblPr/>
      <w:tcPr>
        <w:tcBorders>
          <w:top w:val="single" w:sz="4" w:space="0" w:color="0CF1CF" w:themeColor="accent5" w:themeTint="99"/>
        </w:tcBorders>
      </w:tcPr>
    </w:tblStylePr>
    <w:tblStylePr w:type="swCell">
      <w:tblPr/>
      <w:tcPr>
        <w:tcBorders>
          <w:top w:val="single" w:sz="4" w:space="0" w:color="0CF1CF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D83A1" w:themeColor="accent6" w:themeTint="99"/>
        <w:left w:val="single" w:sz="4" w:space="0" w:color="6D83A1" w:themeColor="accent6" w:themeTint="99"/>
        <w:bottom w:val="single" w:sz="4" w:space="0" w:color="6D83A1" w:themeColor="accent6" w:themeTint="99"/>
        <w:right w:val="single" w:sz="4" w:space="0" w:color="6D83A1" w:themeColor="accent6" w:themeTint="99"/>
        <w:insideH w:val="single" w:sz="4" w:space="0" w:color="6D83A1" w:themeColor="accent6" w:themeTint="99"/>
        <w:insideV w:val="single" w:sz="4" w:space="0" w:color="6D83A1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ED5DF" w:themeFill="accent6" w:themeFillTint="33"/>
      </w:tcPr>
    </w:tblStylePr>
    <w:tblStylePr w:type="band1Horz">
      <w:tblPr/>
      <w:tcPr>
        <w:shd w:val="clear" w:color="auto" w:fill="CED5DF" w:themeFill="accent6" w:themeFillTint="33"/>
      </w:tcPr>
    </w:tblStylePr>
    <w:tblStylePr w:type="neCell">
      <w:tblPr/>
      <w:tcPr>
        <w:tcBorders>
          <w:bottom w:val="single" w:sz="4" w:space="0" w:color="6D83A1" w:themeColor="accent6" w:themeTint="99"/>
        </w:tcBorders>
      </w:tcPr>
    </w:tblStylePr>
    <w:tblStylePr w:type="nwCell">
      <w:tblPr/>
      <w:tcPr>
        <w:tcBorders>
          <w:bottom w:val="single" w:sz="4" w:space="0" w:color="6D83A1" w:themeColor="accent6" w:themeTint="99"/>
        </w:tcBorders>
      </w:tcPr>
    </w:tblStylePr>
    <w:tblStylePr w:type="seCell">
      <w:tblPr/>
      <w:tcPr>
        <w:tcBorders>
          <w:top w:val="single" w:sz="4" w:space="0" w:color="6D83A1" w:themeColor="accent6" w:themeTint="99"/>
        </w:tcBorders>
      </w:tcPr>
    </w:tblStylePr>
    <w:tblStylePr w:type="swCell">
      <w:tblPr/>
      <w:tcPr>
        <w:tcBorders>
          <w:top w:val="single" w:sz="4" w:space="0" w:color="6D83A1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DBF278" w:themeColor="accent1" w:themeTint="99"/>
        <w:left w:val="single" w:sz="4" w:space="0" w:color="DBF278" w:themeColor="accent1" w:themeTint="99"/>
        <w:bottom w:val="single" w:sz="4" w:space="0" w:color="DBF278" w:themeColor="accent1" w:themeTint="99"/>
        <w:right w:val="single" w:sz="4" w:space="0" w:color="DBF278" w:themeColor="accent1" w:themeTint="99"/>
        <w:insideH w:val="single" w:sz="4" w:space="0" w:color="DBF278" w:themeColor="accent1" w:themeTint="99"/>
        <w:insideV w:val="single" w:sz="4" w:space="0" w:color="DBF27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3EA1F" w:themeColor="accent1"/>
          <w:left w:val="single" w:sz="4" w:space="0" w:color="C3EA1F" w:themeColor="accent1"/>
          <w:bottom w:val="single" w:sz="4" w:space="0" w:color="C3EA1F" w:themeColor="accent1"/>
          <w:right w:val="single" w:sz="4" w:space="0" w:color="C3EA1F" w:themeColor="accent1"/>
          <w:insideH w:val="nil"/>
          <w:insideV w:val="nil"/>
        </w:tcBorders>
        <w:shd w:val="clear" w:color="auto" w:fill="C3EA1F" w:themeFill="accent1"/>
      </w:tcPr>
    </w:tblStylePr>
    <w:tblStylePr w:type="lastRow">
      <w:rPr>
        <w:b/>
        <w:bCs/>
      </w:rPr>
      <w:tblPr/>
      <w:tcPr>
        <w:tcBorders>
          <w:top w:val="double" w:sz="4" w:space="0" w:color="C3EA1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FAD2" w:themeFill="accent1" w:themeFillTint="33"/>
      </w:tcPr>
    </w:tblStylePr>
    <w:tblStylePr w:type="band1Horz">
      <w:tblPr/>
      <w:tcPr>
        <w:shd w:val="clear" w:color="auto" w:fill="F3FAD2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D0F852" w:themeColor="accent2" w:themeTint="99"/>
        <w:left w:val="single" w:sz="4" w:space="0" w:color="D0F852" w:themeColor="accent2" w:themeTint="99"/>
        <w:bottom w:val="single" w:sz="4" w:space="0" w:color="D0F852" w:themeColor="accent2" w:themeTint="99"/>
        <w:right w:val="single" w:sz="4" w:space="0" w:color="D0F852" w:themeColor="accent2" w:themeTint="99"/>
        <w:insideH w:val="single" w:sz="4" w:space="0" w:color="D0F852" w:themeColor="accent2" w:themeTint="99"/>
        <w:insideV w:val="single" w:sz="4" w:space="0" w:color="D0F852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DCB08" w:themeColor="accent2"/>
          <w:left w:val="single" w:sz="4" w:space="0" w:color="9DCB08" w:themeColor="accent2"/>
          <w:bottom w:val="single" w:sz="4" w:space="0" w:color="9DCB08" w:themeColor="accent2"/>
          <w:right w:val="single" w:sz="4" w:space="0" w:color="9DCB08" w:themeColor="accent2"/>
          <w:insideH w:val="nil"/>
          <w:insideV w:val="nil"/>
        </w:tcBorders>
        <w:shd w:val="clear" w:color="auto" w:fill="9DCB08" w:themeFill="accent2"/>
      </w:tcPr>
    </w:tblStylePr>
    <w:tblStylePr w:type="lastRow">
      <w:rPr>
        <w:b/>
        <w:bCs/>
      </w:rPr>
      <w:tblPr/>
      <w:tcPr>
        <w:tcBorders>
          <w:top w:val="double" w:sz="4" w:space="0" w:color="9DCB08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FCC5" w:themeFill="accent2" w:themeFillTint="33"/>
      </w:tcPr>
    </w:tblStylePr>
    <w:tblStylePr w:type="band1Horz">
      <w:tblPr/>
      <w:tcPr>
        <w:shd w:val="clear" w:color="auto" w:fill="EFFCC5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4AEDD5" w:themeColor="accent3" w:themeTint="99"/>
        <w:left w:val="single" w:sz="4" w:space="0" w:color="4AEDD5" w:themeColor="accent3" w:themeTint="99"/>
        <w:bottom w:val="single" w:sz="4" w:space="0" w:color="4AEDD5" w:themeColor="accent3" w:themeTint="99"/>
        <w:right w:val="single" w:sz="4" w:space="0" w:color="4AEDD5" w:themeColor="accent3" w:themeTint="99"/>
        <w:insideH w:val="single" w:sz="4" w:space="0" w:color="4AEDD5" w:themeColor="accent3" w:themeTint="99"/>
        <w:insideV w:val="single" w:sz="4" w:space="0" w:color="4AEDD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0A48E" w:themeColor="accent3"/>
          <w:left w:val="single" w:sz="4" w:space="0" w:color="10A48E" w:themeColor="accent3"/>
          <w:bottom w:val="single" w:sz="4" w:space="0" w:color="10A48E" w:themeColor="accent3"/>
          <w:right w:val="single" w:sz="4" w:space="0" w:color="10A48E" w:themeColor="accent3"/>
          <w:insideH w:val="nil"/>
          <w:insideV w:val="nil"/>
        </w:tcBorders>
        <w:shd w:val="clear" w:color="auto" w:fill="10A48E" w:themeFill="accent3"/>
      </w:tcPr>
    </w:tblStylePr>
    <w:tblStylePr w:type="lastRow">
      <w:rPr>
        <w:b/>
        <w:bCs/>
      </w:rPr>
      <w:tblPr/>
      <w:tcPr>
        <w:tcBorders>
          <w:top w:val="double" w:sz="4" w:space="0" w:color="10A48E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F9F1" w:themeFill="accent3" w:themeFillTint="33"/>
      </w:tcPr>
    </w:tblStylePr>
    <w:tblStylePr w:type="band1Horz">
      <w:tblPr/>
      <w:tcPr>
        <w:shd w:val="clear" w:color="auto" w:fill="C2F9F1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0ECD4" w:themeColor="accent4" w:themeTint="99"/>
        <w:left w:val="single" w:sz="4" w:space="0" w:color="60ECD4" w:themeColor="accent4" w:themeTint="99"/>
        <w:bottom w:val="single" w:sz="4" w:space="0" w:color="60ECD4" w:themeColor="accent4" w:themeTint="99"/>
        <w:right w:val="single" w:sz="4" w:space="0" w:color="60ECD4" w:themeColor="accent4" w:themeTint="99"/>
        <w:insideH w:val="single" w:sz="4" w:space="0" w:color="60ECD4" w:themeColor="accent4" w:themeTint="99"/>
        <w:insideV w:val="single" w:sz="4" w:space="0" w:color="60ECD4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7C0A3" w:themeColor="accent4"/>
          <w:left w:val="single" w:sz="4" w:space="0" w:color="17C0A3" w:themeColor="accent4"/>
          <w:bottom w:val="single" w:sz="4" w:space="0" w:color="17C0A3" w:themeColor="accent4"/>
          <w:right w:val="single" w:sz="4" w:space="0" w:color="17C0A3" w:themeColor="accent4"/>
          <w:insideH w:val="nil"/>
          <w:insideV w:val="nil"/>
        </w:tcBorders>
        <w:shd w:val="clear" w:color="auto" w:fill="17C0A3" w:themeFill="accent4"/>
      </w:tcPr>
    </w:tblStylePr>
    <w:tblStylePr w:type="lastRow">
      <w:rPr>
        <w:b/>
        <w:bCs/>
      </w:rPr>
      <w:tblPr/>
      <w:tcPr>
        <w:tcBorders>
          <w:top w:val="double" w:sz="4" w:space="0" w:color="17C0A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F8F0" w:themeFill="accent4" w:themeFillTint="33"/>
      </w:tcPr>
    </w:tblStylePr>
    <w:tblStylePr w:type="band1Horz">
      <w:tblPr/>
      <w:tcPr>
        <w:shd w:val="clear" w:color="auto" w:fill="CAF8F0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0CF1CF" w:themeColor="accent5" w:themeTint="99"/>
        <w:left w:val="single" w:sz="4" w:space="0" w:color="0CF1CF" w:themeColor="accent5" w:themeTint="99"/>
        <w:bottom w:val="single" w:sz="4" w:space="0" w:color="0CF1CF" w:themeColor="accent5" w:themeTint="99"/>
        <w:right w:val="single" w:sz="4" w:space="0" w:color="0CF1CF" w:themeColor="accent5" w:themeTint="99"/>
        <w:insideH w:val="single" w:sz="4" w:space="0" w:color="0CF1CF" w:themeColor="accent5" w:themeTint="99"/>
        <w:insideV w:val="single" w:sz="4" w:space="0" w:color="0CF1C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44F44" w:themeColor="accent5"/>
          <w:left w:val="single" w:sz="4" w:space="0" w:color="044F44" w:themeColor="accent5"/>
          <w:bottom w:val="single" w:sz="4" w:space="0" w:color="044F44" w:themeColor="accent5"/>
          <w:right w:val="single" w:sz="4" w:space="0" w:color="044F44" w:themeColor="accent5"/>
          <w:insideH w:val="nil"/>
          <w:insideV w:val="nil"/>
        </w:tcBorders>
        <w:shd w:val="clear" w:color="auto" w:fill="044F44" w:themeFill="accent5"/>
      </w:tcPr>
    </w:tblStylePr>
    <w:tblStylePr w:type="lastRow">
      <w:rPr>
        <w:b/>
        <w:bCs/>
      </w:rPr>
      <w:tblPr/>
      <w:tcPr>
        <w:tcBorders>
          <w:top w:val="double" w:sz="4" w:space="0" w:color="044F4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BEF" w:themeFill="accent5" w:themeFillTint="33"/>
      </w:tcPr>
    </w:tblStylePr>
    <w:tblStylePr w:type="band1Horz">
      <w:tblPr/>
      <w:tcPr>
        <w:shd w:val="clear" w:color="auto" w:fill="ADFBEF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D83A1" w:themeColor="accent6" w:themeTint="99"/>
        <w:left w:val="single" w:sz="4" w:space="0" w:color="6D83A1" w:themeColor="accent6" w:themeTint="99"/>
        <w:bottom w:val="single" w:sz="4" w:space="0" w:color="6D83A1" w:themeColor="accent6" w:themeTint="99"/>
        <w:right w:val="single" w:sz="4" w:space="0" w:color="6D83A1" w:themeColor="accent6" w:themeTint="99"/>
        <w:insideH w:val="single" w:sz="4" w:space="0" w:color="6D83A1" w:themeColor="accent6" w:themeTint="99"/>
        <w:insideV w:val="single" w:sz="4" w:space="0" w:color="6D83A1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3644" w:themeColor="accent6"/>
          <w:left w:val="single" w:sz="4" w:space="0" w:color="2C3644" w:themeColor="accent6"/>
          <w:bottom w:val="single" w:sz="4" w:space="0" w:color="2C3644" w:themeColor="accent6"/>
          <w:right w:val="single" w:sz="4" w:space="0" w:color="2C3644" w:themeColor="accent6"/>
          <w:insideH w:val="nil"/>
          <w:insideV w:val="nil"/>
        </w:tcBorders>
        <w:shd w:val="clear" w:color="auto" w:fill="2C3644" w:themeFill="accent6"/>
      </w:tcPr>
    </w:tblStylePr>
    <w:tblStylePr w:type="lastRow">
      <w:rPr>
        <w:b/>
        <w:bCs/>
      </w:rPr>
      <w:tblPr/>
      <w:tcPr>
        <w:tcBorders>
          <w:top w:val="double" w:sz="4" w:space="0" w:color="2C3644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D5DF" w:themeFill="accent6" w:themeFillTint="33"/>
      </w:tcPr>
    </w:tblStylePr>
    <w:tblStylePr w:type="band1Horz">
      <w:tblPr/>
      <w:tcPr>
        <w:shd w:val="clear" w:color="auto" w:fill="CED5DF" w:themeFill="accent6" w:themeFillTint="33"/>
      </w:tcPr>
    </w:tblStylePr>
  </w:style>
  <w:style w:type="table" w:styleId="GridTable5Dark">
    <w:name w:val="Grid Table 5 Dark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AD2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3EA1F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C3EA1F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C3EA1F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C3EA1F" w:themeFill="accent1"/>
      </w:tcPr>
    </w:tblStylePr>
    <w:tblStylePr w:type="band1Vert">
      <w:tblPr/>
      <w:tcPr>
        <w:shd w:val="clear" w:color="auto" w:fill="E7F6A5" w:themeFill="accent1" w:themeFillTint="66"/>
      </w:tcPr>
    </w:tblStylePr>
    <w:tblStylePr w:type="band1Horz">
      <w:tblPr/>
      <w:tcPr>
        <w:shd w:val="clear" w:color="auto" w:fill="E7F6A5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FCC5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DCB08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DCB08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DCB08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DCB08" w:themeFill="accent2"/>
      </w:tcPr>
    </w:tblStylePr>
    <w:tblStylePr w:type="band1Vert">
      <w:tblPr/>
      <w:tcPr>
        <w:shd w:val="clear" w:color="auto" w:fill="E0FA8B" w:themeFill="accent2" w:themeFillTint="66"/>
      </w:tcPr>
    </w:tblStylePr>
    <w:tblStylePr w:type="band1Horz">
      <w:tblPr/>
      <w:tcPr>
        <w:shd w:val="clear" w:color="auto" w:fill="E0FA8B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2F9F1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0A48E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0A48E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0A48E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0A48E" w:themeFill="accent3"/>
      </w:tcPr>
    </w:tblStylePr>
    <w:tblStylePr w:type="band1Vert">
      <w:tblPr/>
      <w:tcPr>
        <w:shd w:val="clear" w:color="auto" w:fill="86F3E3" w:themeFill="accent3" w:themeFillTint="66"/>
      </w:tcPr>
    </w:tblStylePr>
    <w:tblStylePr w:type="band1Horz">
      <w:tblPr/>
      <w:tcPr>
        <w:shd w:val="clear" w:color="auto" w:fill="86F3E3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AF8F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7C0A3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7C0A3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7C0A3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7C0A3" w:themeFill="accent4"/>
      </w:tcPr>
    </w:tblStylePr>
    <w:tblStylePr w:type="band1Vert">
      <w:tblPr/>
      <w:tcPr>
        <w:shd w:val="clear" w:color="auto" w:fill="95F2E2" w:themeFill="accent4" w:themeFillTint="66"/>
      </w:tcPr>
    </w:tblStylePr>
    <w:tblStylePr w:type="band1Horz">
      <w:tblPr/>
      <w:tcPr>
        <w:shd w:val="clear" w:color="auto" w:fill="95F2E2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ADFBE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44F4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44F4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44F4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44F44" w:themeFill="accent5"/>
      </w:tcPr>
    </w:tblStylePr>
    <w:tblStylePr w:type="band1Vert">
      <w:tblPr/>
      <w:tcPr>
        <w:shd w:val="clear" w:color="auto" w:fill="5CF6DF" w:themeFill="accent5" w:themeFillTint="66"/>
      </w:tcPr>
    </w:tblStylePr>
    <w:tblStylePr w:type="band1Horz">
      <w:tblPr/>
      <w:tcPr>
        <w:shd w:val="clear" w:color="auto" w:fill="5CF6DF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ED5DF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3644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3644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3644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3644" w:themeFill="accent6"/>
      </w:tcPr>
    </w:tblStylePr>
    <w:tblStylePr w:type="band1Vert">
      <w:tblPr/>
      <w:tcPr>
        <w:shd w:val="clear" w:color="auto" w:fill="9EACC0" w:themeFill="accent6" w:themeFillTint="66"/>
      </w:tcPr>
    </w:tblStylePr>
    <w:tblStylePr w:type="band1Horz">
      <w:tblPr/>
      <w:tcPr>
        <w:shd w:val="clear" w:color="auto" w:fill="9EACC0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572222"/>
    <w:pPr>
      <w:spacing w:after="0" w:line="240" w:lineRule="auto"/>
    </w:pPr>
    <w:rPr>
      <w:color w:val="95B511" w:themeColor="accent1" w:themeShade="BF"/>
    </w:rPr>
    <w:tblPr>
      <w:tblStyleRowBandSize w:val="1"/>
      <w:tblStyleColBandSize w:val="1"/>
      <w:tblBorders>
        <w:top w:val="single" w:sz="4" w:space="0" w:color="DBF278" w:themeColor="accent1" w:themeTint="99"/>
        <w:left w:val="single" w:sz="4" w:space="0" w:color="DBF278" w:themeColor="accent1" w:themeTint="99"/>
        <w:bottom w:val="single" w:sz="4" w:space="0" w:color="DBF278" w:themeColor="accent1" w:themeTint="99"/>
        <w:right w:val="single" w:sz="4" w:space="0" w:color="DBF278" w:themeColor="accent1" w:themeTint="99"/>
        <w:insideH w:val="single" w:sz="4" w:space="0" w:color="DBF278" w:themeColor="accent1" w:themeTint="99"/>
        <w:insideV w:val="single" w:sz="4" w:space="0" w:color="DBF27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DBF27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BF27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FAD2" w:themeFill="accent1" w:themeFillTint="33"/>
      </w:tcPr>
    </w:tblStylePr>
    <w:tblStylePr w:type="band1Horz">
      <w:tblPr/>
      <w:tcPr>
        <w:shd w:val="clear" w:color="auto" w:fill="F3FAD2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572222"/>
    <w:pPr>
      <w:spacing w:after="0" w:line="240" w:lineRule="auto"/>
    </w:pPr>
    <w:rPr>
      <w:color w:val="749706" w:themeColor="accent2" w:themeShade="BF"/>
    </w:rPr>
    <w:tblPr>
      <w:tblStyleRowBandSize w:val="1"/>
      <w:tblStyleColBandSize w:val="1"/>
      <w:tblBorders>
        <w:top w:val="single" w:sz="4" w:space="0" w:color="D0F852" w:themeColor="accent2" w:themeTint="99"/>
        <w:left w:val="single" w:sz="4" w:space="0" w:color="D0F852" w:themeColor="accent2" w:themeTint="99"/>
        <w:bottom w:val="single" w:sz="4" w:space="0" w:color="D0F852" w:themeColor="accent2" w:themeTint="99"/>
        <w:right w:val="single" w:sz="4" w:space="0" w:color="D0F852" w:themeColor="accent2" w:themeTint="99"/>
        <w:insideH w:val="single" w:sz="4" w:space="0" w:color="D0F852" w:themeColor="accent2" w:themeTint="99"/>
        <w:insideV w:val="single" w:sz="4" w:space="0" w:color="D0F852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F852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F85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FCC5" w:themeFill="accent2" w:themeFillTint="33"/>
      </w:tcPr>
    </w:tblStylePr>
    <w:tblStylePr w:type="band1Horz">
      <w:tblPr/>
      <w:tcPr>
        <w:shd w:val="clear" w:color="auto" w:fill="EFFCC5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572222"/>
    <w:pPr>
      <w:spacing w:after="0" w:line="240" w:lineRule="auto"/>
    </w:pPr>
    <w:rPr>
      <w:color w:val="0C7A6A" w:themeColor="accent3" w:themeShade="BF"/>
    </w:rPr>
    <w:tblPr>
      <w:tblStyleRowBandSize w:val="1"/>
      <w:tblStyleColBandSize w:val="1"/>
      <w:tblBorders>
        <w:top w:val="single" w:sz="4" w:space="0" w:color="4AEDD5" w:themeColor="accent3" w:themeTint="99"/>
        <w:left w:val="single" w:sz="4" w:space="0" w:color="4AEDD5" w:themeColor="accent3" w:themeTint="99"/>
        <w:bottom w:val="single" w:sz="4" w:space="0" w:color="4AEDD5" w:themeColor="accent3" w:themeTint="99"/>
        <w:right w:val="single" w:sz="4" w:space="0" w:color="4AEDD5" w:themeColor="accent3" w:themeTint="99"/>
        <w:insideH w:val="single" w:sz="4" w:space="0" w:color="4AEDD5" w:themeColor="accent3" w:themeTint="99"/>
        <w:insideV w:val="single" w:sz="4" w:space="0" w:color="4AEDD5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4AEDD5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AEDD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F9F1" w:themeFill="accent3" w:themeFillTint="33"/>
      </w:tcPr>
    </w:tblStylePr>
    <w:tblStylePr w:type="band1Horz">
      <w:tblPr/>
      <w:tcPr>
        <w:shd w:val="clear" w:color="auto" w:fill="C2F9F1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572222"/>
    <w:pPr>
      <w:spacing w:after="0" w:line="240" w:lineRule="auto"/>
    </w:pPr>
    <w:rPr>
      <w:color w:val="118F79" w:themeColor="accent4" w:themeShade="BF"/>
    </w:rPr>
    <w:tblPr>
      <w:tblStyleRowBandSize w:val="1"/>
      <w:tblStyleColBandSize w:val="1"/>
      <w:tblBorders>
        <w:top w:val="single" w:sz="4" w:space="0" w:color="60ECD4" w:themeColor="accent4" w:themeTint="99"/>
        <w:left w:val="single" w:sz="4" w:space="0" w:color="60ECD4" w:themeColor="accent4" w:themeTint="99"/>
        <w:bottom w:val="single" w:sz="4" w:space="0" w:color="60ECD4" w:themeColor="accent4" w:themeTint="99"/>
        <w:right w:val="single" w:sz="4" w:space="0" w:color="60ECD4" w:themeColor="accent4" w:themeTint="99"/>
        <w:insideH w:val="single" w:sz="4" w:space="0" w:color="60ECD4" w:themeColor="accent4" w:themeTint="99"/>
        <w:insideV w:val="single" w:sz="4" w:space="0" w:color="60ECD4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60ECD4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0ECD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F8F0" w:themeFill="accent4" w:themeFillTint="33"/>
      </w:tcPr>
    </w:tblStylePr>
    <w:tblStylePr w:type="band1Horz">
      <w:tblPr/>
      <w:tcPr>
        <w:shd w:val="clear" w:color="auto" w:fill="CAF8F0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572222"/>
    <w:pPr>
      <w:spacing w:after="0" w:line="240" w:lineRule="auto"/>
    </w:pPr>
    <w:rPr>
      <w:color w:val="033B32" w:themeColor="accent5" w:themeShade="BF"/>
    </w:rPr>
    <w:tblPr>
      <w:tblStyleRowBandSize w:val="1"/>
      <w:tblStyleColBandSize w:val="1"/>
      <w:tblBorders>
        <w:top w:val="single" w:sz="4" w:space="0" w:color="0CF1CF" w:themeColor="accent5" w:themeTint="99"/>
        <w:left w:val="single" w:sz="4" w:space="0" w:color="0CF1CF" w:themeColor="accent5" w:themeTint="99"/>
        <w:bottom w:val="single" w:sz="4" w:space="0" w:color="0CF1CF" w:themeColor="accent5" w:themeTint="99"/>
        <w:right w:val="single" w:sz="4" w:space="0" w:color="0CF1CF" w:themeColor="accent5" w:themeTint="99"/>
        <w:insideH w:val="single" w:sz="4" w:space="0" w:color="0CF1CF" w:themeColor="accent5" w:themeTint="99"/>
        <w:insideV w:val="single" w:sz="4" w:space="0" w:color="0CF1C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0CF1C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0CF1C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BEF" w:themeFill="accent5" w:themeFillTint="33"/>
      </w:tcPr>
    </w:tblStylePr>
    <w:tblStylePr w:type="band1Horz">
      <w:tblPr/>
      <w:tcPr>
        <w:shd w:val="clear" w:color="auto" w:fill="ADFBEF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572222"/>
    <w:pPr>
      <w:spacing w:after="0" w:line="240" w:lineRule="auto"/>
    </w:pPr>
    <w:rPr>
      <w:color w:val="212832" w:themeColor="accent6" w:themeShade="BF"/>
    </w:rPr>
    <w:tblPr>
      <w:tblStyleRowBandSize w:val="1"/>
      <w:tblStyleColBandSize w:val="1"/>
      <w:tblBorders>
        <w:top w:val="single" w:sz="4" w:space="0" w:color="6D83A1" w:themeColor="accent6" w:themeTint="99"/>
        <w:left w:val="single" w:sz="4" w:space="0" w:color="6D83A1" w:themeColor="accent6" w:themeTint="99"/>
        <w:bottom w:val="single" w:sz="4" w:space="0" w:color="6D83A1" w:themeColor="accent6" w:themeTint="99"/>
        <w:right w:val="single" w:sz="4" w:space="0" w:color="6D83A1" w:themeColor="accent6" w:themeTint="99"/>
        <w:insideH w:val="single" w:sz="4" w:space="0" w:color="6D83A1" w:themeColor="accent6" w:themeTint="99"/>
        <w:insideV w:val="single" w:sz="4" w:space="0" w:color="6D83A1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D83A1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D83A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D5DF" w:themeFill="accent6" w:themeFillTint="33"/>
      </w:tcPr>
    </w:tblStylePr>
    <w:tblStylePr w:type="band1Horz">
      <w:tblPr/>
      <w:tcPr>
        <w:shd w:val="clear" w:color="auto" w:fill="CED5DF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572222"/>
    <w:pPr>
      <w:spacing w:after="0" w:line="240" w:lineRule="auto"/>
    </w:pPr>
    <w:rPr>
      <w:color w:val="95B511" w:themeColor="accent1" w:themeShade="BF"/>
    </w:rPr>
    <w:tblPr>
      <w:tblStyleRowBandSize w:val="1"/>
      <w:tblStyleColBandSize w:val="1"/>
      <w:tblBorders>
        <w:top w:val="single" w:sz="4" w:space="0" w:color="DBF278" w:themeColor="accent1" w:themeTint="99"/>
        <w:left w:val="single" w:sz="4" w:space="0" w:color="DBF278" w:themeColor="accent1" w:themeTint="99"/>
        <w:bottom w:val="single" w:sz="4" w:space="0" w:color="DBF278" w:themeColor="accent1" w:themeTint="99"/>
        <w:right w:val="single" w:sz="4" w:space="0" w:color="DBF278" w:themeColor="accent1" w:themeTint="99"/>
        <w:insideH w:val="single" w:sz="4" w:space="0" w:color="DBF278" w:themeColor="accent1" w:themeTint="99"/>
        <w:insideV w:val="single" w:sz="4" w:space="0" w:color="DBF27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3FAD2" w:themeFill="accent1" w:themeFillTint="33"/>
      </w:tcPr>
    </w:tblStylePr>
    <w:tblStylePr w:type="band1Horz">
      <w:tblPr/>
      <w:tcPr>
        <w:shd w:val="clear" w:color="auto" w:fill="F3FAD2" w:themeFill="accent1" w:themeFillTint="33"/>
      </w:tcPr>
    </w:tblStylePr>
    <w:tblStylePr w:type="neCell">
      <w:tblPr/>
      <w:tcPr>
        <w:tcBorders>
          <w:bottom w:val="single" w:sz="4" w:space="0" w:color="DBF278" w:themeColor="accent1" w:themeTint="99"/>
        </w:tcBorders>
      </w:tcPr>
    </w:tblStylePr>
    <w:tblStylePr w:type="nwCell">
      <w:tblPr/>
      <w:tcPr>
        <w:tcBorders>
          <w:bottom w:val="single" w:sz="4" w:space="0" w:color="DBF278" w:themeColor="accent1" w:themeTint="99"/>
        </w:tcBorders>
      </w:tcPr>
    </w:tblStylePr>
    <w:tblStylePr w:type="seCell">
      <w:tblPr/>
      <w:tcPr>
        <w:tcBorders>
          <w:top w:val="single" w:sz="4" w:space="0" w:color="DBF278" w:themeColor="accent1" w:themeTint="99"/>
        </w:tcBorders>
      </w:tcPr>
    </w:tblStylePr>
    <w:tblStylePr w:type="swCell">
      <w:tblPr/>
      <w:tcPr>
        <w:tcBorders>
          <w:top w:val="single" w:sz="4" w:space="0" w:color="DBF278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572222"/>
    <w:pPr>
      <w:spacing w:after="0" w:line="240" w:lineRule="auto"/>
    </w:pPr>
    <w:rPr>
      <w:color w:val="749706" w:themeColor="accent2" w:themeShade="BF"/>
    </w:rPr>
    <w:tblPr>
      <w:tblStyleRowBandSize w:val="1"/>
      <w:tblStyleColBandSize w:val="1"/>
      <w:tblBorders>
        <w:top w:val="single" w:sz="4" w:space="0" w:color="D0F852" w:themeColor="accent2" w:themeTint="99"/>
        <w:left w:val="single" w:sz="4" w:space="0" w:color="D0F852" w:themeColor="accent2" w:themeTint="99"/>
        <w:bottom w:val="single" w:sz="4" w:space="0" w:color="D0F852" w:themeColor="accent2" w:themeTint="99"/>
        <w:right w:val="single" w:sz="4" w:space="0" w:color="D0F852" w:themeColor="accent2" w:themeTint="99"/>
        <w:insideH w:val="single" w:sz="4" w:space="0" w:color="D0F852" w:themeColor="accent2" w:themeTint="99"/>
        <w:insideV w:val="single" w:sz="4" w:space="0" w:color="D0F852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FCC5" w:themeFill="accent2" w:themeFillTint="33"/>
      </w:tcPr>
    </w:tblStylePr>
    <w:tblStylePr w:type="band1Horz">
      <w:tblPr/>
      <w:tcPr>
        <w:shd w:val="clear" w:color="auto" w:fill="EFFCC5" w:themeFill="accent2" w:themeFillTint="33"/>
      </w:tcPr>
    </w:tblStylePr>
    <w:tblStylePr w:type="neCell">
      <w:tblPr/>
      <w:tcPr>
        <w:tcBorders>
          <w:bottom w:val="single" w:sz="4" w:space="0" w:color="D0F852" w:themeColor="accent2" w:themeTint="99"/>
        </w:tcBorders>
      </w:tcPr>
    </w:tblStylePr>
    <w:tblStylePr w:type="nwCell">
      <w:tblPr/>
      <w:tcPr>
        <w:tcBorders>
          <w:bottom w:val="single" w:sz="4" w:space="0" w:color="D0F852" w:themeColor="accent2" w:themeTint="99"/>
        </w:tcBorders>
      </w:tcPr>
    </w:tblStylePr>
    <w:tblStylePr w:type="seCell">
      <w:tblPr/>
      <w:tcPr>
        <w:tcBorders>
          <w:top w:val="single" w:sz="4" w:space="0" w:color="D0F852" w:themeColor="accent2" w:themeTint="99"/>
        </w:tcBorders>
      </w:tcPr>
    </w:tblStylePr>
    <w:tblStylePr w:type="swCell">
      <w:tblPr/>
      <w:tcPr>
        <w:tcBorders>
          <w:top w:val="single" w:sz="4" w:space="0" w:color="D0F852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572222"/>
    <w:pPr>
      <w:spacing w:after="0" w:line="240" w:lineRule="auto"/>
    </w:pPr>
    <w:rPr>
      <w:color w:val="0C7A6A" w:themeColor="accent3" w:themeShade="BF"/>
    </w:rPr>
    <w:tblPr>
      <w:tblStyleRowBandSize w:val="1"/>
      <w:tblStyleColBandSize w:val="1"/>
      <w:tblBorders>
        <w:top w:val="single" w:sz="4" w:space="0" w:color="4AEDD5" w:themeColor="accent3" w:themeTint="99"/>
        <w:left w:val="single" w:sz="4" w:space="0" w:color="4AEDD5" w:themeColor="accent3" w:themeTint="99"/>
        <w:bottom w:val="single" w:sz="4" w:space="0" w:color="4AEDD5" w:themeColor="accent3" w:themeTint="99"/>
        <w:right w:val="single" w:sz="4" w:space="0" w:color="4AEDD5" w:themeColor="accent3" w:themeTint="99"/>
        <w:insideH w:val="single" w:sz="4" w:space="0" w:color="4AEDD5" w:themeColor="accent3" w:themeTint="99"/>
        <w:insideV w:val="single" w:sz="4" w:space="0" w:color="4AEDD5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2F9F1" w:themeFill="accent3" w:themeFillTint="33"/>
      </w:tcPr>
    </w:tblStylePr>
    <w:tblStylePr w:type="band1Horz">
      <w:tblPr/>
      <w:tcPr>
        <w:shd w:val="clear" w:color="auto" w:fill="C2F9F1" w:themeFill="accent3" w:themeFillTint="33"/>
      </w:tcPr>
    </w:tblStylePr>
    <w:tblStylePr w:type="neCell">
      <w:tblPr/>
      <w:tcPr>
        <w:tcBorders>
          <w:bottom w:val="single" w:sz="4" w:space="0" w:color="4AEDD5" w:themeColor="accent3" w:themeTint="99"/>
        </w:tcBorders>
      </w:tcPr>
    </w:tblStylePr>
    <w:tblStylePr w:type="nwCell">
      <w:tblPr/>
      <w:tcPr>
        <w:tcBorders>
          <w:bottom w:val="single" w:sz="4" w:space="0" w:color="4AEDD5" w:themeColor="accent3" w:themeTint="99"/>
        </w:tcBorders>
      </w:tcPr>
    </w:tblStylePr>
    <w:tblStylePr w:type="seCell">
      <w:tblPr/>
      <w:tcPr>
        <w:tcBorders>
          <w:top w:val="single" w:sz="4" w:space="0" w:color="4AEDD5" w:themeColor="accent3" w:themeTint="99"/>
        </w:tcBorders>
      </w:tcPr>
    </w:tblStylePr>
    <w:tblStylePr w:type="swCell">
      <w:tblPr/>
      <w:tcPr>
        <w:tcBorders>
          <w:top w:val="single" w:sz="4" w:space="0" w:color="4AEDD5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572222"/>
    <w:pPr>
      <w:spacing w:after="0" w:line="240" w:lineRule="auto"/>
    </w:pPr>
    <w:rPr>
      <w:color w:val="118F79" w:themeColor="accent4" w:themeShade="BF"/>
    </w:rPr>
    <w:tblPr>
      <w:tblStyleRowBandSize w:val="1"/>
      <w:tblStyleColBandSize w:val="1"/>
      <w:tblBorders>
        <w:top w:val="single" w:sz="4" w:space="0" w:color="60ECD4" w:themeColor="accent4" w:themeTint="99"/>
        <w:left w:val="single" w:sz="4" w:space="0" w:color="60ECD4" w:themeColor="accent4" w:themeTint="99"/>
        <w:bottom w:val="single" w:sz="4" w:space="0" w:color="60ECD4" w:themeColor="accent4" w:themeTint="99"/>
        <w:right w:val="single" w:sz="4" w:space="0" w:color="60ECD4" w:themeColor="accent4" w:themeTint="99"/>
        <w:insideH w:val="single" w:sz="4" w:space="0" w:color="60ECD4" w:themeColor="accent4" w:themeTint="99"/>
        <w:insideV w:val="single" w:sz="4" w:space="0" w:color="60ECD4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AF8F0" w:themeFill="accent4" w:themeFillTint="33"/>
      </w:tcPr>
    </w:tblStylePr>
    <w:tblStylePr w:type="band1Horz">
      <w:tblPr/>
      <w:tcPr>
        <w:shd w:val="clear" w:color="auto" w:fill="CAF8F0" w:themeFill="accent4" w:themeFillTint="33"/>
      </w:tcPr>
    </w:tblStylePr>
    <w:tblStylePr w:type="neCell">
      <w:tblPr/>
      <w:tcPr>
        <w:tcBorders>
          <w:bottom w:val="single" w:sz="4" w:space="0" w:color="60ECD4" w:themeColor="accent4" w:themeTint="99"/>
        </w:tcBorders>
      </w:tcPr>
    </w:tblStylePr>
    <w:tblStylePr w:type="nwCell">
      <w:tblPr/>
      <w:tcPr>
        <w:tcBorders>
          <w:bottom w:val="single" w:sz="4" w:space="0" w:color="60ECD4" w:themeColor="accent4" w:themeTint="99"/>
        </w:tcBorders>
      </w:tcPr>
    </w:tblStylePr>
    <w:tblStylePr w:type="seCell">
      <w:tblPr/>
      <w:tcPr>
        <w:tcBorders>
          <w:top w:val="single" w:sz="4" w:space="0" w:color="60ECD4" w:themeColor="accent4" w:themeTint="99"/>
        </w:tcBorders>
      </w:tcPr>
    </w:tblStylePr>
    <w:tblStylePr w:type="swCell">
      <w:tblPr/>
      <w:tcPr>
        <w:tcBorders>
          <w:top w:val="single" w:sz="4" w:space="0" w:color="60ECD4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572222"/>
    <w:pPr>
      <w:spacing w:after="0" w:line="240" w:lineRule="auto"/>
    </w:pPr>
    <w:rPr>
      <w:color w:val="033B32" w:themeColor="accent5" w:themeShade="BF"/>
    </w:rPr>
    <w:tblPr>
      <w:tblStyleRowBandSize w:val="1"/>
      <w:tblStyleColBandSize w:val="1"/>
      <w:tblBorders>
        <w:top w:val="single" w:sz="4" w:space="0" w:color="0CF1CF" w:themeColor="accent5" w:themeTint="99"/>
        <w:left w:val="single" w:sz="4" w:space="0" w:color="0CF1CF" w:themeColor="accent5" w:themeTint="99"/>
        <w:bottom w:val="single" w:sz="4" w:space="0" w:color="0CF1CF" w:themeColor="accent5" w:themeTint="99"/>
        <w:right w:val="single" w:sz="4" w:space="0" w:color="0CF1CF" w:themeColor="accent5" w:themeTint="99"/>
        <w:insideH w:val="single" w:sz="4" w:space="0" w:color="0CF1CF" w:themeColor="accent5" w:themeTint="99"/>
        <w:insideV w:val="single" w:sz="4" w:space="0" w:color="0CF1C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ADFBEF" w:themeFill="accent5" w:themeFillTint="33"/>
      </w:tcPr>
    </w:tblStylePr>
    <w:tblStylePr w:type="band1Horz">
      <w:tblPr/>
      <w:tcPr>
        <w:shd w:val="clear" w:color="auto" w:fill="ADFBEF" w:themeFill="accent5" w:themeFillTint="33"/>
      </w:tcPr>
    </w:tblStylePr>
    <w:tblStylePr w:type="neCell">
      <w:tblPr/>
      <w:tcPr>
        <w:tcBorders>
          <w:bottom w:val="single" w:sz="4" w:space="0" w:color="0CF1CF" w:themeColor="accent5" w:themeTint="99"/>
        </w:tcBorders>
      </w:tcPr>
    </w:tblStylePr>
    <w:tblStylePr w:type="nwCell">
      <w:tblPr/>
      <w:tcPr>
        <w:tcBorders>
          <w:bottom w:val="single" w:sz="4" w:space="0" w:color="0CF1CF" w:themeColor="accent5" w:themeTint="99"/>
        </w:tcBorders>
      </w:tcPr>
    </w:tblStylePr>
    <w:tblStylePr w:type="seCell">
      <w:tblPr/>
      <w:tcPr>
        <w:tcBorders>
          <w:top w:val="single" w:sz="4" w:space="0" w:color="0CF1CF" w:themeColor="accent5" w:themeTint="99"/>
        </w:tcBorders>
      </w:tcPr>
    </w:tblStylePr>
    <w:tblStylePr w:type="swCell">
      <w:tblPr/>
      <w:tcPr>
        <w:tcBorders>
          <w:top w:val="single" w:sz="4" w:space="0" w:color="0CF1CF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572222"/>
    <w:pPr>
      <w:spacing w:after="0" w:line="240" w:lineRule="auto"/>
    </w:pPr>
    <w:rPr>
      <w:color w:val="212832" w:themeColor="accent6" w:themeShade="BF"/>
    </w:rPr>
    <w:tblPr>
      <w:tblStyleRowBandSize w:val="1"/>
      <w:tblStyleColBandSize w:val="1"/>
      <w:tblBorders>
        <w:top w:val="single" w:sz="4" w:space="0" w:color="6D83A1" w:themeColor="accent6" w:themeTint="99"/>
        <w:left w:val="single" w:sz="4" w:space="0" w:color="6D83A1" w:themeColor="accent6" w:themeTint="99"/>
        <w:bottom w:val="single" w:sz="4" w:space="0" w:color="6D83A1" w:themeColor="accent6" w:themeTint="99"/>
        <w:right w:val="single" w:sz="4" w:space="0" w:color="6D83A1" w:themeColor="accent6" w:themeTint="99"/>
        <w:insideH w:val="single" w:sz="4" w:space="0" w:color="6D83A1" w:themeColor="accent6" w:themeTint="99"/>
        <w:insideV w:val="single" w:sz="4" w:space="0" w:color="6D83A1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ED5DF" w:themeFill="accent6" w:themeFillTint="33"/>
      </w:tcPr>
    </w:tblStylePr>
    <w:tblStylePr w:type="band1Horz">
      <w:tblPr/>
      <w:tcPr>
        <w:shd w:val="clear" w:color="auto" w:fill="CED5DF" w:themeFill="accent6" w:themeFillTint="33"/>
      </w:tcPr>
    </w:tblStylePr>
    <w:tblStylePr w:type="neCell">
      <w:tblPr/>
      <w:tcPr>
        <w:tcBorders>
          <w:bottom w:val="single" w:sz="4" w:space="0" w:color="6D83A1" w:themeColor="accent6" w:themeTint="99"/>
        </w:tcBorders>
      </w:tcPr>
    </w:tblStylePr>
    <w:tblStylePr w:type="nwCell">
      <w:tblPr/>
      <w:tcPr>
        <w:tcBorders>
          <w:bottom w:val="single" w:sz="4" w:space="0" w:color="6D83A1" w:themeColor="accent6" w:themeTint="99"/>
        </w:tcBorders>
      </w:tcPr>
    </w:tblStylePr>
    <w:tblStylePr w:type="seCell">
      <w:tblPr/>
      <w:tcPr>
        <w:tcBorders>
          <w:top w:val="single" w:sz="4" w:space="0" w:color="6D83A1" w:themeColor="accent6" w:themeTint="99"/>
        </w:tcBorders>
      </w:tcPr>
    </w:tblStylePr>
    <w:tblStylePr w:type="swCell">
      <w:tblPr/>
      <w:tcPr>
        <w:tcBorders>
          <w:top w:val="single" w:sz="4" w:space="0" w:color="6D83A1" w:themeColor="accent6" w:themeTint="99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semiHidden/>
    <w:rsid w:val="00572222"/>
    <w:rPr>
      <w:rFonts w:asciiTheme="majorHAnsi" w:eastAsiaTheme="majorEastAsia" w:hAnsiTheme="majorHAnsi" w:cstheme="majorBidi"/>
      <w:color w:val="63780B" w:themeColor="accent1" w:themeShade="7F"/>
      <w:kern w:val="16"/>
      <w:sz w:val="24"/>
      <w:szCs w:val="24"/>
      <w14:ligatures w14:val="standardContextual"/>
      <w14:numForm w14:val="oldStyle"/>
      <w14:numSpacing w14:val="proportional"/>
      <w14:cntxtAlt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2222"/>
    <w:rPr>
      <w:rFonts w:asciiTheme="majorHAnsi" w:eastAsiaTheme="majorEastAsia" w:hAnsiTheme="majorHAnsi" w:cstheme="majorBidi"/>
      <w:i/>
      <w:iCs/>
      <w:color w:val="95B511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2222"/>
    <w:rPr>
      <w:rFonts w:asciiTheme="majorHAnsi" w:eastAsiaTheme="majorEastAsia" w:hAnsiTheme="majorHAnsi" w:cstheme="majorBidi"/>
      <w:color w:val="95B511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2222"/>
    <w:rPr>
      <w:rFonts w:asciiTheme="majorHAnsi" w:eastAsiaTheme="majorEastAsia" w:hAnsiTheme="majorHAnsi" w:cstheme="majorBidi"/>
      <w:color w:val="63780B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2222"/>
    <w:rPr>
      <w:rFonts w:asciiTheme="majorHAnsi" w:eastAsiaTheme="majorEastAsia" w:hAnsiTheme="majorHAnsi" w:cstheme="majorBidi"/>
      <w:i/>
      <w:iCs/>
      <w:color w:val="63780B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2222"/>
    <w:rPr>
      <w:rFonts w:asciiTheme="majorHAnsi" w:eastAsiaTheme="majorEastAsia" w:hAnsiTheme="majorHAnsi" w:cstheme="majorBidi"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2222"/>
    <w:rPr>
      <w:rFonts w:asciiTheme="majorHAnsi" w:eastAsiaTheme="majorEastAsia" w:hAnsiTheme="majorHAnsi" w:cstheme="majorBidi"/>
      <w:i/>
      <w:iCs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styleId="HTMLAcronym">
    <w:name w:val="HTML Acronym"/>
    <w:basedOn w:val="DefaultParagraphFont"/>
    <w:uiPriority w:val="99"/>
    <w:semiHidden/>
    <w:unhideWhenUsed/>
    <w:rsid w:val="00572222"/>
    <w:rPr>
      <w:sz w:val="22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1F80BF79"/>
    <w:pPr>
      <w:spacing w:after="0" w:line="240" w:lineRule="auto"/>
    </w:pPr>
    <w:rPr>
      <w:i/>
      <w:iCs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72222"/>
    <w:rPr>
      <w:i/>
      <w:iCs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Cite">
    <w:name w:val="HTML Cit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Code">
    <w:name w:val="HTML Code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Keyboard">
    <w:name w:val="HTML Keyboard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1F80BF79"/>
    <w:pPr>
      <w:spacing w:after="0" w:line="240" w:lineRule="auto"/>
    </w:pPr>
    <w:rPr>
      <w:rFonts w:ascii="Consolas" w:hAnsi="Consola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Sample">
    <w:name w:val="HTML Sample"/>
    <w:basedOn w:val="DefaultParagraphFont"/>
    <w:uiPriority w:val="99"/>
    <w:semiHidden/>
    <w:unhideWhenUsed/>
    <w:rsid w:val="00572222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yperlink">
    <w:name w:val="Hyperlink"/>
    <w:basedOn w:val="DefaultParagraphFont"/>
    <w:uiPriority w:val="99"/>
    <w:unhideWhenUsed/>
    <w:rsid w:val="000F51EC"/>
    <w:rPr>
      <w:color w:val="0B6051" w:themeColor="accent4" w:themeShade="80"/>
      <w:sz w:val="22"/>
      <w:u w:val="single"/>
    </w:rPr>
  </w:style>
  <w:style w:type="paragraph" w:styleId="Index1">
    <w:name w:val="index 1"/>
    <w:basedOn w:val="Normal"/>
    <w:next w:val="Normal"/>
    <w:uiPriority w:val="99"/>
    <w:semiHidden/>
    <w:unhideWhenUsed/>
    <w:rsid w:val="1F80BF79"/>
    <w:pPr>
      <w:spacing w:after="0" w:line="240" w:lineRule="auto"/>
      <w:ind w:left="200" w:hanging="200"/>
    </w:pPr>
  </w:style>
  <w:style w:type="paragraph" w:styleId="Index2">
    <w:name w:val="index 2"/>
    <w:basedOn w:val="Normal"/>
    <w:next w:val="Normal"/>
    <w:uiPriority w:val="99"/>
    <w:semiHidden/>
    <w:unhideWhenUsed/>
    <w:rsid w:val="1F80BF79"/>
    <w:pPr>
      <w:spacing w:after="0" w:line="240" w:lineRule="auto"/>
      <w:ind w:left="400" w:hanging="200"/>
    </w:pPr>
  </w:style>
  <w:style w:type="paragraph" w:styleId="Index3">
    <w:name w:val="index 3"/>
    <w:basedOn w:val="Normal"/>
    <w:next w:val="Normal"/>
    <w:uiPriority w:val="99"/>
    <w:semiHidden/>
    <w:unhideWhenUsed/>
    <w:rsid w:val="1F80BF79"/>
    <w:pPr>
      <w:spacing w:after="0" w:line="240" w:lineRule="auto"/>
      <w:ind w:left="600" w:hanging="200"/>
    </w:pPr>
  </w:style>
  <w:style w:type="paragraph" w:styleId="Index4">
    <w:name w:val="index 4"/>
    <w:basedOn w:val="Normal"/>
    <w:next w:val="Normal"/>
    <w:uiPriority w:val="99"/>
    <w:semiHidden/>
    <w:unhideWhenUsed/>
    <w:rsid w:val="1F80BF79"/>
    <w:pPr>
      <w:spacing w:after="0" w:line="240" w:lineRule="auto"/>
      <w:ind w:left="800" w:hanging="200"/>
    </w:pPr>
  </w:style>
  <w:style w:type="paragraph" w:styleId="Index5">
    <w:name w:val="index 5"/>
    <w:basedOn w:val="Normal"/>
    <w:next w:val="Normal"/>
    <w:uiPriority w:val="99"/>
    <w:semiHidden/>
    <w:unhideWhenUsed/>
    <w:rsid w:val="1F80BF79"/>
    <w:pPr>
      <w:spacing w:after="0" w:line="240" w:lineRule="auto"/>
      <w:ind w:left="1000" w:hanging="200"/>
    </w:pPr>
  </w:style>
  <w:style w:type="paragraph" w:styleId="Index6">
    <w:name w:val="index 6"/>
    <w:basedOn w:val="Normal"/>
    <w:next w:val="Normal"/>
    <w:uiPriority w:val="99"/>
    <w:semiHidden/>
    <w:unhideWhenUsed/>
    <w:rsid w:val="1F80BF79"/>
    <w:pPr>
      <w:spacing w:after="0" w:line="240" w:lineRule="auto"/>
      <w:ind w:left="1200" w:hanging="200"/>
    </w:pPr>
  </w:style>
  <w:style w:type="paragraph" w:styleId="Index7">
    <w:name w:val="index 7"/>
    <w:basedOn w:val="Normal"/>
    <w:next w:val="Normal"/>
    <w:uiPriority w:val="99"/>
    <w:semiHidden/>
    <w:unhideWhenUsed/>
    <w:rsid w:val="1F80BF79"/>
    <w:pPr>
      <w:spacing w:after="0" w:line="240" w:lineRule="auto"/>
      <w:ind w:left="1400" w:hanging="200"/>
    </w:pPr>
  </w:style>
  <w:style w:type="paragraph" w:styleId="Index8">
    <w:name w:val="index 8"/>
    <w:basedOn w:val="Normal"/>
    <w:next w:val="Normal"/>
    <w:uiPriority w:val="99"/>
    <w:semiHidden/>
    <w:unhideWhenUsed/>
    <w:rsid w:val="1F80BF79"/>
    <w:pPr>
      <w:spacing w:after="0" w:line="240" w:lineRule="auto"/>
      <w:ind w:left="1600" w:hanging="200"/>
    </w:pPr>
  </w:style>
  <w:style w:type="paragraph" w:styleId="Index9">
    <w:name w:val="index 9"/>
    <w:basedOn w:val="Normal"/>
    <w:next w:val="Normal"/>
    <w:uiPriority w:val="99"/>
    <w:semiHidden/>
    <w:unhideWhenUsed/>
    <w:rsid w:val="1F80BF79"/>
    <w:pPr>
      <w:spacing w:after="0" w:line="240" w:lineRule="auto"/>
      <w:ind w:left="1800" w:hanging="200"/>
    </w:pPr>
  </w:style>
  <w:style w:type="paragraph" w:styleId="IndexHeading">
    <w:name w:val="index heading"/>
    <w:basedOn w:val="Normal"/>
    <w:next w:val="Index1"/>
    <w:uiPriority w:val="99"/>
    <w:semiHidden/>
    <w:unhideWhenUsed/>
    <w:rsid w:val="1F80BF79"/>
    <w:rPr>
      <w:rFonts w:asciiTheme="majorHAnsi" w:eastAsiaTheme="majorEastAsia" w:hAnsiTheme="majorHAnsi" w:cstheme="majorBidi"/>
      <w:b/>
      <w:bCs/>
    </w:rPr>
  </w:style>
  <w:style w:type="character" w:styleId="IntenseEmphasis">
    <w:name w:val="Intense Emphasis"/>
    <w:basedOn w:val="DefaultParagraphFont"/>
    <w:uiPriority w:val="21"/>
    <w:semiHidden/>
    <w:qFormat/>
    <w:rsid w:val="000F51EC"/>
    <w:rPr>
      <w:i/>
      <w:iCs/>
      <w:color w:val="95B511" w:themeColor="accent1" w:themeShade="BF"/>
      <w:sz w:val="2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1F80BF79"/>
    <w:pPr>
      <w:pBdr>
        <w:top w:val="single" w:sz="4" w:space="10" w:color="C3EA1F" w:themeColor="accent1"/>
        <w:bottom w:val="single" w:sz="4" w:space="10" w:color="C3EA1F" w:themeColor="accent1"/>
      </w:pBdr>
      <w:spacing w:before="360" w:after="360"/>
      <w:ind w:left="864" w:right="864"/>
      <w:jc w:val="center"/>
    </w:pPr>
    <w:rPr>
      <w:i/>
      <w:iCs/>
      <w:color w:val="95B51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0F51EC"/>
    <w:rPr>
      <w:i/>
      <w:iCs/>
      <w:color w:val="95B511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0F51EC"/>
    <w:rPr>
      <w:b/>
      <w:bCs/>
      <w:caps w:val="0"/>
      <w:smallCaps/>
      <w:color w:val="95B511" w:themeColor="accent1" w:themeShade="BF"/>
      <w:spacing w:val="5"/>
      <w:sz w:val="22"/>
    </w:rPr>
  </w:style>
  <w:style w:type="table" w:styleId="LightGrid">
    <w:name w:val="Light Grid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C3EA1F" w:themeColor="accent1"/>
        <w:left w:val="single" w:sz="8" w:space="0" w:color="C3EA1F" w:themeColor="accent1"/>
        <w:bottom w:val="single" w:sz="8" w:space="0" w:color="C3EA1F" w:themeColor="accent1"/>
        <w:right w:val="single" w:sz="8" w:space="0" w:color="C3EA1F" w:themeColor="accent1"/>
        <w:insideH w:val="single" w:sz="8" w:space="0" w:color="C3EA1F" w:themeColor="accent1"/>
        <w:insideV w:val="single" w:sz="8" w:space="0" w:color="C3EA1F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3EA1F" w:themeColor="accent1"/>
          <w:left w:val="single" w:sz="8" w:space="0" w:color="C3EA1F" w:themeColor="accent1"/>
          <w:bottom w:val="single" w:sz="18" w:space="0" w:color="C3EA1F" w:themeColor="accent1"/>
          <w:right w:val="single" w:sz="8" w:space="0" w:color="C3EA1F" w:themeColor="accent1"/>
          <w:insideH w:val="nil"/>
          <w:insideV w:val="single" w:sz="8" w:space="0" w:color="C3EA1F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3EA1F" w:themeColor="accent1"/>
          <w:left w:val="single" w:sz="8" w:space="0" w:color="C3EA1F" w:themeColor="accent1"/>
          <w:bottom w:val="single" w:sz="8" w:space="0" w:color="C3EA1F" w:themeColor="accent1"/>
          <w:right w:val="single" w:sz="8" w:space="0" w:color="C3EA1F" w:themeColor="accent1"/>
          <w:insideH w:val="nil"/>
          <w:insideV w:val="single" w:sz="8" w:space="0" w:color="C3EA1F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3EA1F" w:themeColor="accent1"/>
          <w:left w:val="single" w:sz="8" w:space="0" w:color="C3EA1F" w:themeColor="accent1"/>
          <w:bottom w:val="single" w:sz="8" w:space="0" w:color="C3EA1F" w:themeColor="accent1"/>
          <w:right w:val="single" w:sz="8" w:space="0" w:color="C3EA1F" w:themeColor="accent1"/>
        </w:tcBorders>
      </w:tcPr>
    </w:tblStylePr>
    <w:tblStylePr w:type="band1Vert">
      <w:tblPr/>
      <w:tcPr>
        <w:tcBorders>
          <w:top w:val="single" w:sz="8" w:space="0" w:color="C3EA1F" w:themeColor="accent1"/>
          <w:left w:val="single" w:sz="8" w:space="0" w:color="C3EA1F" w:themeColor="accent1"/>
          <w:bottom w:val="single" w:sz="8" w:space="0" w:color="C3EA1F" w:themeColor="accent1"/>
          <w:right w:val="single" w:sz="8" w:space="0" w:color="C3EA1F" w:themeColor="accent1"/>
        </w:tcBorders>
        <w:shd w:val="clear" w:color="auto" w:fill="F0F9C7" w:themeFill="accent1" w:themeFillTint="3F"/>
      </w:tcPr>
    </w:tblStylePr>
    <w:tblStylePr w:type="band1Horz">
      <w:tblPr/>
      <w:tcPr>
        <w:tcBorders>
          <w:top w:val="single" w:sz="8" w:space="0" w:color="C3EA1F" w:themeColor="accent1"/>
          <w:left w:val="single" w:sz="8" w:space="0" w:color="C3EA1F" w:themeColor="accent1"/>
          <w:bottom w:val="single" w:sz="8" w:space="0" w:color="C3EA1F" w:themeColor="accent1"/>
          <w:right w:val="single" w:sz="8" w:space="0" w:color="C3EA1F" w:themeColor="accent1"/>
          <w:insideV w:val="single" w:sz="8" w:space="0" w:color="C3EA1F" w:themeColor="accent1"/>
        </w:tcBorders>
        <w:shd w:val="clear" w:color="auto" w:fill="F0F9C7" w:themeFill="accent1" w:themeFillTint="3F"/>
      </w:tcPr>
    </w:tblStylePr>
    <w:tblStylePr w:type="band2Horz">
      <w:tblPr/>
      <w:tcPr>
        <w:tcBorders>
          <w:top w:val="single" w:sz="8" w:space="0" w:color="C3EA1F" w:themeColor="accent1"/>
          <w:left w:val="single" w:sz="8" w:space="0" w:color="C3EA1F" w:themeColor="accent1"/>
          <w:bottom w:val="single" w:sz="8" w:space="0" w:color="C3EA1F" w:themeColor="accent1"/>
          <w:right w:val="single" w:sz="8" w:space="0" w:color="C3EA1F" w:themeColor="accent1"/>
          <w:insideV w:val="single" w:sz="8" w:space="0" w:color="C3EA1F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DCB08" w:themeColor="accent2"/>
        <w:left w:val="single" w:sz="8" w:space="0" w:color="9DCB08" w:themeColor="accent2"/>
        <w:bottom w:val="single" w:sz="8" w:space="0" w:color="9DCB08" w:themeColor="accent2"/>
        <w:right w:val="single" w:sz="8" w:space="0" w:color="9DCB08" w:themeColor="accent2"/>
        <w:insideH w:val="single" w:sz="8" w:space="0" w:color="9DCB08" w:themeColor="accent2"/>
        <w:insideV w:val="single" w:sz="8" w:space="0" w:color="9DCB08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DCB08" w:themeColor="accent2"/>
          <w:left w:val="single" w:sz="8" w:space="0" w:color="9DCB08" w:themeColor="accent2"/>
          <w:bottom w:val="single" w:sz="18" w:space="0" w:color="9DCB08" w:themeColor="accent2"/>
          <w:right w:val="single" w:sz="8" w:space="0" w:color="9DCB08" w:themeColor="accent2"/>
          <w:insideH w:val="nil"/>
          <w:insideV w:val="single" w:sz="8" w:space="0" w:color="9DCB08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DCB08" w:themeColor="accent2"/>
          <w:left w:val="single" w:sz="8" w:space="0" w:color="9DCB08" w:themeColor="accent2"/>
          <w:bottom w:val="single" w:sz="8" w:space="0" w:color="9DCB08" w:themeColor="accent2"/>
          <w:right w:val="single" w:sz="8" w:space="0" w:color="9DCB08" w:themeColor="accent2"/>
          <w:insideH w:val="nil"/>
          <w:insideV w:val="single" w:sz="8" w:space="0" w:color="9DCB08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DCB08" w:themeColor="accent2"/>
          <w:left w:val="single" w:sz="8" w:space="0" w:color="9DCB08" w:themeColor="accent2"/>
          <w:bottom w:val="single" w:sz="8" w:space="0" w:color="9DCB08" w:themeColor="accent2"/>
          <w:right w:val="single" w:sz="8" w:space="0" w:color="9DCB08" w:themeColor="accent2"/>
        </w:tcBorders>
      </w:tcPr>
    </w:tblStylePr>
    <w:tblStylePr w:type="band1Vert">
      <w:tblPr/>
      <w:tcPr>
        <w:tcBorders>
          <w:top w:val="single" w:sz="8" w:space="0" w:color="9DCB08" w:themeColor="accent2"/>
          <w:left w:val="single" w:sz="8" w:space="0" w:color="9DCB08" w:themeColor="accent2"/>
          <w:bottom w:val="single" w:sz="8" w:space="0" w:color="9DCB08" w:themeColor="accent2"/>
          <w:right w:val="single" w:sz="8" w:space="0" w:color="9DCB08" w:themeColor="accent2"/>
        </w:tcBorders>
        <w:shd w:val="clear" w:color="auto" w:fill="EBFCB7" w:themeFill="accent2" w:themeFillTint="3F"/>
      </w:tcPr>
    </w:tblStylePr>
    <w:tblStylePr w:type="band1Horz">
      <w:tblPr/>
      <w:tcPr>
        <w:tcBorders>
          <w:top w:val="single" w:sz="8" w:space="0" w:color="9DCB08" w:themeColor="accent2"/>
          <w:left w:val="single" w:sz="8" w:space="0" w:color="9DCB08" w:themeColor="accent2"/>
          <w:bottom w:val="single" w:sz="8" w:space="0" w:color="9DCB08" w:themeColor="accent2"/>
          <w:right w:val="single" w:sz="8" w:space="0" w:color="9DCB08" w:themeColor="accent2"/>
          <w:insideV w:val="single" w:sz="8" w:space="0" w:color="9DCB08" w:themeColor="accent2"/>
        </w:tcBorders>
        <w:shd w:val="clear" w:color="auto" w:fill="EBFCB7" w:themeFill="accent2" w:themeFillTint="3F"/>
      </w:tcPr>
    </w:tblStylePr>
    <w:tblStylePr w:type="band2Horz">
      <w:tblPr/>
      <w:tcPr>
        <w:tcBorders>
          <w:top w:val="single" w:sz="8" w:space="0" w:color="9DCB08" w:themeColor="accent2"/>
          <w:left w:val="single" w:sz="8" w:space="0" w:color="9DCB08" w:themeColor="accent2"/>
          <w:bottom w:val="single" w:sz="8" w:space="0" w:color="9DCB08" w:themeColor="accent2"/>
          <w:right w:val="single" w:sz="8" w:space="0" w:color="9DCB08" w:themeColor="accent2"/>
          <w:insideV w:val="single" w:sz="8" w:space="0" w:color="9DCB08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10A48E" w:themeColor="accent3"/>
        <w:left w:val="single" w:sz="8" w:space="0" w:color="10A48E" w:themeColor="accent3"/>
        <w:bottom w:val="single" w:sz="8" w:space="0" w:color="10A48E" w:themeColor="accent3"/>
        <w:right w:val="single" w:sz="8" w:space="0" w:color="10A48E" w:themeColor="accent3"/>
        <w:insideH w:val="single" w:sz="8" w:space="0" w:color="10A48E" w:themeColor="accent3"/>
        <w:insideV w:val="single" w:sz="8" w:space="0" w:color="10A48E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0A48E" w:themeColor="accent3"/>
          <w:left w:val="single" w:sz="8" w:space="0" w:color="10A48E" w:themeColor="accent3"/>
          <w:bottom w:val="single" w:sz="18" w:space="0" w:color="10A48E" w:themeColor="accent3"/>
          <w:right w:val="single" w:sz="8" w:space="0" w:color="10A48E" w:themeColor="accent3"/>
          <w:insideH w:val="nil"/>
          <w:insideV w:val="single" w:sz="8" w:space="0" w:color="10A48E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0A48E" w:themeColor="accent3"/>
          <w:left w:val="single" w:sz="8" w:space="0" w:color="10A48E" w:themeColor="accent3"/>
          <w:bottom w:val="single" w:sz="8" w:space="0" w:color="10A48E" w:themeColor="accent3"/>
          <w:right w:val="single" w:sz="8" w:space="0" w:color="10A48E" w:themeColor="accent3"/>
          <w:insideH w:val="nil"/>
          <w:insideV w:val="single" w:sz="8" w:space="0" w:color="10A48E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0A48E" w:themeColor="accent3"/>
          <w:left w:val="single" w:sz="8" w:space="0" w:color="10A48E" w:themeColor="accent3"/>
          <w:bottom w:val="single" w:sz="8" w:space="0" w:color="10A48E" w:themeColor="accent3"/>
          <w:right w:val="single" w:sz="8" w:space="0" w:color="10A48E" w:themeColor="accent3"/>
        </w:tcBorders>
      </w:tcPr>
    </w:tblStylePr>
    <w:tblStylePr w:type="band1Vert">
      <w:tblPr/>
      <w:tcPr>
        <w:tcBorders>
          <w:top w:val="single" w:sz="8" w:space="0" w:color="10A48E" w:themeColor="accent3"/>
          <w:left w:val="single" w:sz="8" w:space="0" w:color="10A48E" w:themeColor="accent3"/>
          <w:bottom w:val="single" w:sz="8" w:space="0" w:color="10A48E" w:themeColor="accent3"/>
          <w:right w:val="single" w:sz="8" w:space="0" w:color="10A48E" w:themeColor="accent3"/>
        </w:tcBorders>
        <w:shd w:val="clear" w:color="auto" w:fill="B4F7ED" w:themeFill="accent3" w:themeFillTint="3F"/>
      </w:tcPr>
    </w:tblStylePr>
    <w:tblStylePr w:type="band1Horz">
      <w:tblPr/>
      <w:tcPr>
        <w:tcBorders>
          <w:top w:val="single" w:sz="8" w:space="0" w:color="10A48E" w:themeColor="accent3"/>
          <w:left w:val="single" w:sz="8" w:space="0" w:color="10A48E" w:themeColor="accent3"/>
          <w:bottom w:val="single" w:sz="8" w:space="0" w:color="10A48E" w:themeColor="accent3"/>
          <w:right w:val="single" w:sz="8" w:space="0" w:color="10A48E" w:themeColor="accent3"/>
          <w:insideV w:val="single" w:sz="8" w:space="0" w:color="10A48E" w:themeColor="accent3"/>
        </w:tcBorders>
        <w:shd w:val="clear" w:color="auto" w:fill="B4F7ED" w:themeFill="accent3" w:themeFillTint="3F"/>
      </w:tcPr>
    </w:tblStylePr>
    <w:tblStylePr w:type="band2Horz">
      <w:tblPr/>
      <w:tcPr>
        <w:tcBorders>
          <w:top w:val="single" w:sz="8" w:space="0" w:color="10A48E" w:themeColor="accent3"/>
          <w:left w:val="single" w:sz="8" w:space="0" w:color="10A48E" w:themeColor="accent3"/>
          <w:bottom w:val="single" w:sz="8" w:space="0" w:color="10A48E" w:themeColor="accent3"/>
          <w:right w:val="single" w:sz="8" w:space="0" w:color="10A48E" w:themeColor="accent3"/>
          <w:insideV w:val="single" w:sz="8" w:space="0" w:color="10A48E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17C0A3" w:themeColor="accent4"/>
        <w:left w:val="single" w:sz="8" w:space="0" w:color="17C0A3" w:themeColor="accent4"/>
        <w:bottom w:val="single" w:sz="8" w:space="0" w:color="17C0A3" w:themeColor="accent4"/>
        <w:right w:val="single" w:sz="8" w:space="0" w:color="17C0A3" w:themeColor="accent4"/>
        <w:insideH w:val="single" w:sz="8" w:space="0" w:color="17C0A3" w:themeColor="accent4"/>
        <w:insideV w:val="single" w:sz="8" w:space="0" w:color="17C0A3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7C0A3" w:themeColor="accent4"/>
          <w:left w:val="single" w:sz="8" w:space="0" w:color="17C0A3" w:themeColor="accent4"/>
          <w:bottom w:val="single" w:sz="18" w:space="0" w:color="17C0A3" w:themeColor="accent4"/>
          <w:right w:val="single" w:sz="8" w:space="0" w:color="17C0A3" w:themeColor="accent4"/>
          <w:insideH w:val="nil"/>
          <w:insideV w:val="single" w:sz="8" w:space="0" w:color="17C0A3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7C0A3" w:themeColor="accent4"/>
          <w:left w:val="single" w:sz="8" w:space="0" w:color="17C0A3" w:themeColor="accent4"/>
          <w:bottom w:val="single" w:sz="8" w:space="0" w:color="17C0A3" w:themeColor="accent4"/>
          <w:right w:val="single" w:sz="8" w:space="0" w:color="17C0A3" w:themeColor="accent4"/>
          <w:insideH w:val="nil"/>
          <w:insideV w:val="single" w:sz="8" w:space="0" w:color="17C0A3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7C0A3" w:themeColor="accent4"/>
          <w:left w:val="single" w:sz="8" w:space="0" w:color="17C0A3" w:themeColor="accent4"/>
          <w:bottom w:val="single" w:sz="8" w:space="0" w:color="17C0A3" w:themeColor="accent4"/>
          <w:right w:val="single" w:sz="8" w:space="0" w:color="17C0A3" w:themeColor="accent4"/>
        </w:tcBorders>
      </w:tcPr>
    </w:tblStylePr>
    <w:tblStylePr w:type="band1Vert">
      <w:tblPr/>
      <w:tcPr>
        <w:tcBorders>
          <w:top w:val="single" w:sz="8" w:space="0" w:color="17C0A3" w:themeColor="accent4"/>
          <w:left w:val="single" w:sz="8" w:space="0" w:color="17C0A3" w:themeColor="accent4"/>
          <w:bottom w:val="single" w:sz="8" w:space="0" w:color="17C0A3" w:themeColor="accent4"/>
          <w:right w:val="single" w:sz="8" w:space="0" w:color="17C0A3" w:themeColor="accent4"/>
        </w:tcBorders>
        <w:shd w:val="clear" w:color="auto" w:fill="BDF7ED" w:themeFill="accent4" w:themeFillTint="3F"/>
      </w:tcPr>
    </w:tblStylePr>
    <w:tblStylePr w:type="band1Horz">
      <w:tblPr/>
      <w:tcPr>
        <w:tcBorders>
          <w:top w:val="single" w:sz="8" w:space="0" w:color="17C0A3" w:themeColor="accent4"/>
          <w:left w:val="single" w:sz="8" w:space="0" w:color="17C0A3" w:themeColor="accent4"/>
          <w:bottom w:val="single" w:sz="8" w:space="0" w:color="17C0A3" w:themeColor="accent4"/>
          <w:right w:val="single" w:sz="8" w:space="0" w:color="17C0A3" w:themeColor="accent4"/>
          <w:insideV w:val="single" w:sz="8" w:space="0" w:color="17C0A3" w:themeColor="accent4"/>
        </w:tcBorders>
        <w:shd w:val="clear" w:color="auto" w:fill="BDF7ED" w:themeFill="accent4" w:themeFillTint="3F"/>
      </w:tcPr>
    </w:tblStylePr>
    <w:tblStylePr w:type="band2Horz">
      <w:tblPr/>
      <w:tcPr>
        <w:tcBorders>
          <w:top w:val="single" w:sz="8" w:space="0" w:color="17C0A3" w:themeColor="accent4"/>
          <w:left w:val="single" w:sz="8" w:space="0" w:color="17C0A3" w:themeColor="accent4"/>
          <w:bottom w:val="single" w:sz="8" w:space="0" w:color="17C0A3" w:themeColor="accent4"/>
          <w:right w:val="single" w:sz="8" w:space="0" w:color="17C0A3" w:themeColor="accent4"/>
          <w:insideV w:val="single" w:sz="8" w:space="0" w:color="17C0A3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44F44" w:themeColor="accent5"/>
        <w:left w:val="single" w:sz="8" w:space="0" w:color="044F44" w:themeColor="accent5"/>
        <w:bottom w:val="single" w:sz="8" w:space="0" w:color="044F44" w:themeColor="accent5"/>
        <w:right w:val="single" w:sz="8" w:space="0" w:color="044F44" w:themeColor="accent5"/>
        <w:insideH w:val="single" w:sz="8" w:space="0" w:color="044F44" w:themeColor="accent5"/>
        <w:insideV w:val="single" w:sz="8" w:space="0" w:color="044F44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44F44" w:themeColor="accent5"/>
          <w:left w:val="single" w:sz="8" w:space="0" w:color="044F44" w:themeColor="accent5"/>
          <w:bottom w:val="single" w:sz="18" w:space="0" w:color="044F44" w:themeColor="accent5"/>
          <w:right w:val="single" w:sz="8" w:space="0" w:color="044F44" w:themeColor="accent5"/>
          <w:insideH w:val="nil"/>
          <w:insideV w:val="single" w:sz="8" w:space="0" w:color="044F44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44F44" w:themeColor="accent5"/>
          <w:left w:val="single" w:sz="8" w:space="0" w:color="044F44" w:themeColor="accent5"/>
          <w:bottom w:val="single" w:sz="8" w:space="0" w:color="044F44" w:themeColor="accent5"/>
          <w:right w:val="single" w:sz="8" w:space="0" w:color="044F44" w:themeColor="accent5"/>
          <w:insideH w:val="nil"/>
          <w:insideV w:val="single" w:sz="8" w:space="0" w:color="044F44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44F44" w:themeColor="accent5"/>
          <w:left w:val="single" w:sz="8" w:space="0" w:color="044F44" w:themeColor="accent5"/>
          <w:bottom w:val="single" w:sz="8" w:space="0" w:color="044F44" w:themeColor="accent5"/>
          <w:right w:val="single" w:sz="8" w:space="0" w:color="044F44" w:themeColor="accent5"/>
        </w:tcBorders>
      </w:tcPr>
    </w:tblStylePr>
    <w:tblStylePr w:type="band1Vert">
      <w:tblPr/>
      <w:tcPr>
        <w:tcBorders>
          <w:top w:val="single" w:sz="8" w:space="0" w:color="044F44" w:themeColor="accent5"/>
          <w:left w:val="single" w:sz="8" w:space="0" w:color="044F44" w:themeColor="accent5"/>
          <w:bottom w:val="single" w:sz="8" w:space="0" w:color="044F44" w:themeColor="accent5"/>
          <w:right w:val="single" w:sz="8" w:space="0" w:color="044F44" w:themeColor="accent5"/>
        </w:tcBorders>
        <w:shd w:val="clear" w:color="auto" w:fill="9AFAEB" w:themeFill="accent5" w:themeFillTint="3F"/>
      </w:tcPr>
    </w:tblStylePr>
    <w:tblStylePr w:type="band1Horz">
      <w:tblPr/>
      <w:tcPr>
        <w:tcBorders>
          <w:top w:val="single" w:sz="8" w:space="0" w:color="044F44" w:themeColor="accent5"/>
          <w:left w:val="single" w:sz="8" w:space="0" w:color="044F44" w:themeColor="accent5"/>
          <w:bottom w:val="single" w:sz="8" w:space="0" w:color="044F44" w:themeColor="accent5"/>
          <w:right w:val="single" w:sz="8" w:space="0" w:color="044F44" w:themeColor="accent5"/>
          <w:insideV w:val="single" w:sz="8" w:space="0" w:color="044F44" w:themeColor="accent5"/>
        </w:tcBorders>
        <w:shd w:val="clear" w:color="auto" w:fill="9AFAEB" w:themeFill="accent5" w:themeFillTint="3F"/>
      </w:tcPr>
    </w:tblStylePr>
    <w:tblStylePr w:type="band2Horz">
      <w:tblPr/>
      <w:tcPr>
        <w:tcBorders>
          <w:top w:val="single" w:sz="8" w:space="0" w:color="044F44" w:themeColor="accent5"/>
          <w:left w:val="single" w:sz="8" w:space="0" w:color="044F44" w:themeColor="accent5"/>
          <w:bottom w:val="single" w:sz="8" w:space="0" w:color="044F44" w:themeColor="accent5"/>
          <w:right w:val="single" w:sz="8" w:space="0" w:color="044F44" w:themeColor="accent5"/>
          <w:insideV w:val="single" w:sz="8" w:space="0" w:color="044F44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2C3644" w:themeColor="accent6"/>
        <w:left w:val="single" w:sz="8" w:space="0" w:color="2C3644" w:themeColor="accent6"/>
        <w:bottom w:val="single" w:sz="8" w:space="0" w:color="2C3644" w:themeColor="accent6"/>
        <w:right w:val="single" w:sz="8" w:space="0" w:color="2C3644" w:themeColor="accent6"/>
        <w:insideH w:val="single" w:sz="8" w:space="0" w:color="2C3644" w:themeColor="accent6"/>
        <w:insideV w:val="single" w:sz="8" w:space="0" w:color="2C3644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3644" w:themeColor="accent6"/>
          <w:left w:val="single" w:sz="8" w:space="0" w:color="2C3644" w:themeColor="accent6"/>
          <w:bottom w:val="single" w:sz="18" w:space="0" w:color="2C3644" w:themeColor="accent6"/>
          <w:right w:val="single" w:sz="8" w:space="0" w:color="2C3644" w:themeColor="accent6"/>
          <w:insideH w:val="nil"/>
          <w:insideV w:val="single" w:sz="8" w:space="0" w:color="2C3644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3644" w:themeColor="accent6"/>
          <w:left w:val="single" w:sz="8" w:space="0" w:color="2C3644" w:themeColor="accent6"/>
          <w:bottom w:val="single" w:sz="8" w:space="0" w:color="2C3644" w:themeColor="accent6"/>
          <w:right w:val="single" w:sz="8" w:space="0" w:color="2C3644" w:themeColor="accent6"/>
          <w:insideH w:val="nil"/>
          <w:insideV w:val="single" w:sz="8" w:space="0" w:color="2C3644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3644" w:themeColor="accent6"/>
          <w:left w:val="single" w:sz="8" w:space="0" w:color="2C3644" w:themeColor="accent6"/>
          <w:bottom w:val="single" w:sz="8" w:space="0" w:color="2C3644" w:themeColor="accent6"/>
          <w:right w:val="single" w:sz="8" w:space="0" w:color="2C3644" w:themeColor="accent6"/>
        </w:tcBorders>
      </w:tcPr>
    </w:tblStylePr>
    <w:tblStylePr w:type="band1Vert">
      <w:tblPr/>
      <w:tcPr>
        <w:tcBorders>
          <w:top w:val="single" w:sz="8" w:space="0" w:color="2C3644" w:themeColor="accent6"/>
          <w:left w:val="single" w:sz="8" w:space="0" w:color="2C3644" w:themeColor="accent6"/>
          <w:bottom w:val="single" w:sz="8" w:space="0" w:color="2C3644" w:themeColor="accent6"/>
          <w:right w:val="single" w:sz="8" w:space="0" w:color="2C3644" w:themeColor="accent6"/>
        </w:tcBorders>
        <w:shd w:val="clear" w:color="auto" w:fill="C3CCD8" w:themeFill="accent6" w:themeFillTint="3F"/>
      </w:tcPr>
    </w:tblStylePr>
    <w:tblStylePr w:type="band1Horz">
      <w:tblPr/>
      <w:tcPr>
        <w:tcBorders>
          <w:top w:val="single" w:sz="8" w:space="0" w:color="2C3644" w:themeColor="accent6"/>
          <w:left w:val="single" w:sz="8" w:space="0" w:color="2C3644" w:themeColor="accent6"/>
          <w:bottom w:val="single" w:sz="8" w:space="0" w:color="2C3644" w:themeColor="accent6"/>
          <w:right w:val="single" w:sz="8" w:space="0" w:color="2C3644" w:themeColor="accent6"/>
          <w:insideV w:val="single" w:sz="8" w:space="0" w:color="2C3644" w:themeColor="accent6"/>
        </w:tcBorders>
        <w:shd w:val="clear" w:color="auto" w:fill="C3CCD8" w:themeFill="accent6" w:themeFillTint="3F"/>
      </w:tcPr>
    </w:tblStylePr>
    <w:tblStylePr w:type="band2Horz">
      <w:tblPr/>
      <w:tcPr>
        <w:tcBorders>
          <w:top w:val="single" w:sz="8" w:space="0" w:color="2C3644" w:themeColor="accent6"/>
          <w:left w:val="single" w:sz="8" w:space="0" w:color="2C3644" w:themeColor="accent6"/>
          <w:bottom w:val="single" w:sz="8" w:space="0" w:color="2C3644" w:themeColor="accent6"/>
          <w:right w:val="single" w:sz="8" w:space="0" w:color="2C3644" w:themeColor="accent6"/>
          <w:insideV w:val="single" w:sz="8" w:space="0" w:color="2C3644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C3EA1F" w:themeColor="accent1"/>
        <w:left w:val="single" w:sz="8" w:space="0" w:color="C3EA1F" w:themeColor="accent1"/>
        <w:bottom w:val="single" w:sz="8" w:space="0" w:color="C3EA1F" w:themeColor="accent1"/>
        <w:right w:val="single" w:sz="8" w:space="0" w:color="C3EA1F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3EA1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3EA1F" w:themeColor="accent1"/>
          <w:left w:val="single" w:sz="8" w:space="0" w:color="C3EA1F" w:themeColor="accent1"/>
          <w:bottom w:val="single" w:sz="8" w:space="0" w:color="C3EA1F" w:themeColor="accent1"/>
          <w:right w:val="single" w:sz="8" w:space="0" w:color="C3EA1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3EA1F" w:themeColor="accent1"/>
          <w:left w:val="single" w:sz="8" w:space="0" w:color="C3EA1F" w:themeColor="accent1"/>
          <w:bottom w:val="single" w:sz="8" w:space="0" w:color="C3EA1F" w:themeColor="accent1"/>
          <w:right w:val="single" w:sz="8" w:space="0" w:color="C3EA1F" w:themeColor="accent1"/>
        </w:tcBorders>
      </w:tcPr>
    </w:tblStylePr>
    <w:tblStylePr w:type="band1Horz">
      <w:tblPr/>
      <w:tcPr>
        <w:tcBorders>
          <w:top w:val="single" w:sz="8" w:space="0" w:color="C3EA1F" w:themeColor="accent1"/>
          <w:left w:val="single" w:sz="8" w:space="0" w:color="C3EA1F" w:themeColor="accent1"/>
          <w:bottom w:val="single" w:sz="8" w:space="0" w:color="C3EA1F" w:themeColor="accent1"/>
          <w:right w:val="single" w:sz="8" w:space="0" w:color="C3EA1F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DCB08" w:themeColor="accent2"/>
        <w:left w:val="single" w:sz="8" w:space="0" w:color="9DCB08" w:themeColor="accent2"/>
        <w:bottom w:val="single" w:sz="8" w:space="0" w:color="9DCB08" w:themeColor="accent2"/>
        <w:right w:val="single" w:sz="8" w:space="0" w:color="9DCB08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DCB08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DCB08" w:themeColor="accent2"/>
          <w:left w:val="single" w:sz="8" w:space="0" w:color="9DCB08" w:themeColor="accent2"/>
          <w:bottom w:val="single" w:sz="8" w:space="0" w:color="9DCB08" w:themeColor="accent2"/>
          <w:right w:val="single" w:sz="8" w:space="0" w:color="9DCB08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DCB08" w:themeColor="accent2"/>
          <w:left w:val="single" w:sz="8" w:space="0" w:color="9DCB08" w:themeColor="accent2"/>
          <w:bottom w:val="single" w:sz="8" w:space="0" w:color="9DCB08" w:themeColor="accent2"/>
          <w:right w:val="single" w:sz="8" w:space="0" w:color="9DCB08" w:themeColor="accent2"/>
        </w:tcBorders>
      </w:tcPr>
    </w:tblStylePr>
    <w:tblStylePr w:type="band1Horz">
      <w:tblPr/>
      <w:tcPr>
        <w:tcBorders>
          <w:top w:val="single" w:sz="8" w:space="0" w:color="9DCB08" w:themeColor="accent2"/>
          <w:left w:val="single" w:sz="8" w:space="0" w:color="9DCB08" w:themeColor="accent2"/>
          <w:bottom w:val="single" w:sz="8" w:space="0" w:color="9DCB08" w:themeColor="accent2"/>
          <w:right w:val="single" w:sz="8" w:space="0" w:color="9DCB08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10A48E" w:themeColor="accent3"/>
        <w:left w:val="single" w:sz="8" w:space="0" w:color="10A48E" w:themeColor="accent3"/>
        <w:bottom w:val="single" w:sz="8" w:space="0" w:color="10A48E" w:themeColor="accent3"/>
        <w:right w:val="single" w:sz="8" w:space="0" w:color="10A48E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0A48E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0A48E" w:themeColor="accent3"/>
          <w:left w:val="single" w:sz="8" w:space="0" w:color="10A48E" w:themeColor="accent3"/>
          <w:bottom w:val="single" w:sz="8" w:space="0" w:color="10A48E" w:themeColor="accent3"/>
          <w:right w:val="single" w:sz="8" w:space="0" w:color="10A48E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0A48E" w:themeColor="accent3"/>
          <w:left w:val="single" w:sz="8" w:space="0" w:color="10A48E" w:themeColor="accent3"/>
          <w:bottom w:val="single" w:sz="8" w:space="0" w:color="10A48E" w:themeColor="accent3"/>
          <w:right w:val="single" w:sz="8" w:space="0" w:color="10A48E" w:themeColor="accent3"/>
        </w:tcBorders>
      </w:tcPr>
    </w:tblStylePr>
    <w:tblStylePr w:type="band1Horz">
      <w:tblPr/>
      <w:tcPr>
        <w:tcBorders>
          <w:top w:val="single" w:sz="8" w:space="0" w:color="10A48E" w:themeColor="accent3"/>
          <w:left w:val="single" w:sz="8" w:space="0" w:color="10A48E" w:themeColor="accent3"/>
          <w:bottom w:val="single" w:sz="8" w:space="0" w:color="10A48E" w:themeColor="accent3"/>
          <w:right w:val="single" w:sz="8" w:space="0" w:color="10A48E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17C0A3" w:themeColor="accent4"/>
        <w:left w:val="single" w:sz="8" w:space="0" w:color="17C0A3" w:themeColor="accent4"/>
        <w:bottom w:val="single" w:sz="8" w:space="0" w:color="17C0A3" w:themeColor="accent4"/>
        <w:right w:val="single" w:sz="8" w:space="0" w:color="17C0A3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7C0A3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7C0A3" w:themeColor="accent4"/>
          <w:left w:val="single" w:sz="8" w:space="0" w:color="17C0A3" w:themeColor="accent4"/>
          <w:bottom w:val="single" w:sz="8" w:space="0" w:color="17C0A3" w:themeColor="accent4"/>
          <w:right w:val="single" w:sz="8" w:space="0" w:color="17C0A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7C0A3" w:themeColor="accent4"/>
          <w:left w:val="single" w:sz="8" w:space="0" w:color="17C0A3" w:themeColor="accent4"/>
          <w:bottom w:val="single" w:sz="8" w:space="0" w:color="17C0A3" w:themeColor="accent4"/>
          <w:right w:val="single" w:sz="8" w:space="0" w:color="17C0A3" w:themeColor="accent4"/>
        </w:tcBorders>
      </w:tcPr>
    </w:tblStylePr>
    <w:tblStylePr w:type="band1Horz">
      <w:tblPr/>
      <w:tcPr>
        <w:tcBorders>
          <w:top w:val="single" w:sz="8" w:space="0" w:color="17C0A3" w:themeColor="accent4"/>
          <w:left w:val="single" w:sz="8" w:space="0" w:color="17C0A3" w:themeColor="accent4"/>
          <w:bottom w:val="single" w:sz="8" w:space="0" w:color="17C0A3" w:themeColor="accent4"/>
          <w:right w:val="single" w:sz="8" w:space="0" w:color="17C0A3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44F44" w:themeColor="accent5"/>
        <w:left w:val="single" w:sz="8" w:space="0" w:color="044F44" w:themeColor="accent5"/>
        <w:bottom w:val="single" w:sz="8" w:space="0" w:color="044F44" w:themeColor="accent5"/>
        <w:right w:val="single" w:sz="8" w:space="0" w:color="044F44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44F4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44F44" w:themeColor="accent5"/>
          <w:left w:val="single" w:sz="8" w:space="0" w:color="044F44" w:themeColor="accent5"/>
          <w:bottom w:val="single" w:sz="8" w:space="0" w:color="044F44" w:themeColor="accent5"/>
          <w:right w:val="single" w:sz="8" w:space="0" w:color="044F4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44F44" w:themeColor="accent5"/>
          <w:left w:val="single" w:sz="8" w:space="0" w:color="044F44" w:themeColor="accent5"/>
          <w:bottom w:val="single" w:sz="8" w:space="0" w:color="044F44" w:themeColor="accent5"/>
          <w:right w:val="single" w:sz="8" w:space="0" w:color="044F44" w:themeColor="accent5"/>
        </w:tcBorders>
      </w:tcPr>
    </w:tblStylePr>
    <w:tblStylePr w:type="band1Horz">
      <w:tblPr/>
      <w:tcPr>
        <w:tcBorders>
          <w:top w:val="single" w:sz="8" w:space="0" w:color="044F44" w:themeColor="accent5"/>
          <w:left w:val="single" w:sz="8" w:space="0" w:color="044F44" w:themeColor="accent5"/>
          <w:bottom w:val="single" w:sz="8" w:space="0" w:color="044F44" w:themeColor="accent5"/>
          <w:right w:val="single" w:sz="8" w:space="0" w:color="044F44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2C3644" w:themeColor="accent6"/>
        <w:left w:val="single" w:sz="8" w:space="0" w:color="2C3644" w:themeColor="accent6"/>
        <w:bottom w:val="single" w:sz="8" w:space="0" w:color="2C3644" w:themeColor="accent6"/>
        <w:right w:val="single" w:sz="8" w:space="0" w:color="2C3644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3644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3644" w:themeColor="accent6"/>
          <w:left w:val="single" w:sz="8" w:space="0" w:color="2C3644" w:themeColor="accent6"/>
          <w:bottom w:val="single" w:sz="8" w:space="0" w:color="2C3644" w:themeColor="accent6"/>
          <w:right w:val="single" w:sz="8" w:space="0" w:color="2C3644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3644" w:themeColor="accent6"/>
          <w:left w:val="single" w:sz="8" w:space="0" w:color="2C3644" w:themeColor="accent6"/>
          <w:bottom w:val="single" w:sz="8" w:space="0" w:color="2C3644" w:themeColor="accent6"/>
          <w:right w:val="single" w:sz="8" w:space="0" w:color="2C3644" w:themeColor="accent6"/>
        </w:tcBorders>
      </w:tcPr>
    </w:tblStylePr>
    <w:tblStylePr w:type="band1Horz">
      <w:tblPr/>
      <w:tcPr>
        <w:tcBorders>
          <w:top w:val="single" w:sz="8" w:space="0" w:color="2C3644" w:themeColor="accent6"/>
          <w:left w:val="single" w:sz="8" w:space="0" w:color="2C3644" w:themeColor="accent6"/>
          <w:bottom w:val="single" w:sz="8" w:space="0" w:color="2C3644" w:themeColor="accent6"/>
          <w:right w:val="single" w:sz="8" w:space="0" w:color="2C3644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57222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572222"/>
    <w:pPr>
      <w:spacing w:after="0" w:line="240" w:lineRule="auto"/>
    </w:pPr>
    <w:rPr>
      <w:color w:val="95B511" w:themeColor="accent1" w:themeShade="BF"/>
    </w:rPr>
    <w:tblPr>
      <w:tblStyleRowBandSize w:val="1"/>
      <w:tblStyleColBandSize w:val="1"/>
      <w:tblBorders>
        <w:top w:val="single" w:sz="8" w:space="0" w:color="C3EA1F" w:themeColor="accent1"/>
        <w:bottom w:val="single" w:sz="8" w:space="0" w:color="C3EA1F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3EA1F" w:themeColor="accent1"/>
          <w:left w:val="nil"/>
          <w:bottom w:val="single" w:sz="8" w:space="0" w:color="C3EA1F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3EA1F" w:themeColor="accent1"/>
          <w:left w:val="nil"/>
          <w:bottom w:val="single" w:sz="8" w:space="0" w:color="C3EA1F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F9C7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0F9C7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572222"/>
    <w:pPr>
      <w:spacing w:after="0" w:line="240" w:lineRule="auto"/>
    </w:pPr>
    <w:rPr>
      <w:color w:val="749706" w:themeColor="accent2" w:themeShade="BF"/>
    </w:rPr>
    <w:tblPr>
      <w:tblStyleRowBandSize w:val="1"/>
      <w:tblStyleColBandSize w:val="1"/>
      <w:tblBorders>
        <w:top w:val="single" w:sz="8" w:space="0" w:color="9DCB08" w:themeColor="accent2"/>
        <w:bottom w:val="single" w:sz="8" w:space="0" w:color="9DCB08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DCB08" w:themeColor="accent2"/>
          <w:left w:val="nil"/>
          <w:bottom w:val="single" w:sz="8" w:space="0" w:color="9DCB08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DCB08" w:themeColor="accent2"/>
          <w:left w:val="nil"/>
          <w:bottom w:val="single" w:sz="8" w:space="0" w:color="9DCB08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FCB7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FCB7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572222"/>
    <w:pPr>
      <w:spacing w:after="0" w:line="240" w:lineRule="auto"/>
    </w:pPr>
    <w:rPr>
      <w:color w:val="0C7A6A" w:themeColor="accent3" w:themeShade="BF"/>
    </w:rPr>
    <w:tblPr>
      <w:tblStyleRowBandSize w:val="1"/>
      <w:tblStyleColBandSize w:val="1"/>
      <w:tblBorders>
        <w:top w:val="single" w:sz="8" w:space="0" w:color="10A48E" w:themeColor="accent3"/>
        <w:bottom w:val="single" w:sz="8" w:space="0" w:color="10A48E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0A48E" w:themeColor="accent3"/>
          <w:left w:val="nil"/>
          <w:bottom w:val="single" w:sz="8" w:space="0" w:color="10A48E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0A48E" w:themeColor="accent3"/>
          <w:left w:val="nil"/>
          <w:bottom w:val="single" w:sz="8" w:space="0" w:color="10A48E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4F7ED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4F7ED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572222"/>
    <w:pPr>
      <w:spacing w:after="0" w:line="240" w:lineRule="auto"/>
    </w:pPr>
    <w:rPr>
      <w:color w:val="118F79" w:themeColor="accent4" w:themeShade="BF"/>
    </w:rPr>
    <w:tblPr>
      <w:tblStyleRowBandSize w:val="1"/>
      <w:tblStyleColBandSize w:val="1"/>
      <w:tblBorders>
        <w:top w:val="single" w:sz="8" w:space="0" w:color="17C0A3" w:themeColor="accent4"/>
        <w:bottom w:val="single" w:sz="8" w:space="0" w:color="17C0A3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7C0A3" w:themeColor="accent4"/>
          <w:left w:val="nil"/>
          <w:bottom w:val="single" w:sz="8" w:space="0" w:color="17C0A3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7C0A3" w:themeColor="accent4"/>
          <w:left w:val="nil"/>
          <w:bottom w:val="single" w:sz="8" w:space="0" w:color="17C0A3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F7ED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DF7ED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572222"/>
    <w:pPr>
      <w:spacing w:after="0" w:line="240" w:lineRule="auto"/>
    </w:pPr>
    <w:rPr>
      <w:color w:val="033B32" w:themeColor="accent5" w:themeShade="BF"/>
    </w:rPr>
    <w:tblPr>
      <w:tblStyleRowBandSize w:val="1"/>
      <w:tblStyleColBandSize w:val="1"/>
      <w:tblBorders>
        <w:top w:val="single" w:sz="8" w:space="0" w:color="044F44" w:themeColor="accent5"/>
        <w:bottom w:val="single" w:sz="8" w:space="0" w:color="044F44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44F44" w:themeColor="accent5"/>
          <w:left w:val="nil"/>
          <w:bottom w:val="single" w:sz="8" w:space="0" w:color="044F44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44F44" w:themeColor="accent5"/>
          <w:left w:val="nil"/>
          <w:bottom w:val="single" w:sz="8" w:space="0" w:color="044F44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AFAEB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9AFAEB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572222"/>
    <w:pPr>
      <w:spacing w:after="0" w:line="240" w:lineRule="auto"/>
    </w:pPr>
    <w:rPr>
      <w:color w:val="212832" w:themeColor="accent6" w:themeShade="BF"/>
    </w:rPr>
    <w:tblPr>
      <w:tblStyleRowBandSize w:val="1"/>
      <w:tblStyleColBandSize w:val="1"/>
      <w:tblBorders>
        <w:top w:val="single" w:sz="8" w:space="0" w:color="2C3644" w:themeColor="accent6"/>
        <w:bottom w:val="single" w:sz="8" w:space="0" w:color="2C3644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3644" w:themeColor="accent6"/>
          <w:left w:val="nil"/>
          <w:bottom w:val="single" w:sz="8" w:space="0" w:color="2C3644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3644" w:themeColor="accent6"/>
          <w:left w:val="nil"/>
          <w:bottom w:val="single" w:sz="8" w:space="0" w:color="2C3644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3CCD8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3CCD8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572222"/>
    <w:rPr>
      <w:sz w:val="22"/>
    </w:rPr>
  </w:style>
  <w:style w:type="paragraph" w:styleId="List">
    <w:name w:val="List"/>
    <w:basedOn w:val="Normal"/>
    <w:uiPriority w:val="99"/>
    <w:semiHidden/>
    <w:unhideWhenUsed/>
    <w:rsid w:val="1F80BF79"/>
    <w:pPr>
      <w:ind w:left="360" w:hanging="360"/>
      <w:contextualSpacing/>
    </w:pPr>
  </w:style>
  <w:style w:type="paragraph" w:styleId="List2">
    <w:name w:val="List 2"/>
    <w:basedOn w:val="Normal"/>
    <w:uiPriority w:val="99"/>
    <w:semiHidden/>
    <w:unhideWhenUsed/>
    <w:rsid w:val="1F80BF79"/>
    <w:pPr>
      <w:ind w:left="720" w:hanging="360"/>
      <w:contextualSpacing/>
    </w:pPr>
  </w:style>
  <w:style w:type="paragraph" w:styleId="List3">
    <w:name w:val="List 3"/>
    <w:basedOn w:val="Normal"/>
    <w:uiPriority w:val="99"/>
    <w:semiHidden/>
    <w:unhideWhenUsed/>
    <w:rsid w:val="1F80BF79"/>
    <w:pPr>
      <w:ind w:left="1080" w:hanging="360"/>
      <w:contextualSpacing/>
    </w:pPr>
  </w:style>
  <w:style w:type="paragraph" w:styleId="List4">
    <w:name w:val="List 4"/>
    <w:basedOn w:val="Normal"/>
    <w:uiPriority w:val="99"/>
    <w:semiHidden/>
    <w:unhideWhenUsed/>
    <w:rsid w:val="1F80BF79"/>
    <w:pPr>
      <w:ind w:left="1440" w:hanging="360"/>
      <w:contextualSpacing/>
    </w:pPr>
  </w:style>
  <w:style w:type="paragraph" w:styleId="List5">
    <w:name w:val="List 5"/>
    <w:basedOn w:val="Normal"/>
    <w:uiPriority w:val="99"/>
    <w:semiHidden/>
    <w:unhideWhenUsed/>
    <w:rsid w:val="1F80BF79"/>
    <w:pPr>
      <w:ind w:left="1800" w:hanging="360"/>
      <w:contextualSpacing/>
    </w:pPr>
  </w:style>
  <w:style w:type="paragraph" w:styleId="ListBullet">
    <w:name w:val="List Bullet"/>
    <w:basedOn w:val="Normal"/>
    <w:uiPriority w:val="99"/>
    <w:semiHidden/>
    <w:unhideWhenUsed/>
    <w:rsid w:val="1F80BF79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semiHidden/>
    <w:unhideWhenUsed/>
    <w:rsid w:val="1F80BF79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unhideWhenUsed/>
    <w:rsid w:val="1F80BF79"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unhideWhenUsed/>
    <w:rsid w:val="1F80BF79"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unhideWhenUsed/>
    <w:rsid w:val="1F80BF79"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unhideWhenUsed/>
    <w:rsid w:val="1F80BF79"/>
    <w:pPr>
      <w:ind w:left="360"/>
      <w:contextualSpacing/>
    </w:pPr>
  </w:style>
  <w:style w:type="paragraph" w:styleId="ListContinue2">
    <w:name w:val="List Continue 2"/>
    <w:basedOn w:val="Normal"/>
    <w:uiPriority w:val="99"/>
    <w:semiHidden/>
    <w:unhideWhenUsed/>
    <w:rsid w:val="1F80BF79"/>
    <w:pPr>
      <w:ind w:left="720"/>
      <w:contextualSpacing/>
    </w:pPr>
  </w:style>
  <w:style w:type="paragraph" w:styleId="ListContinue3">
    <w:name w:val="List Continue 3"/>
    <w:basedOn w:val="Normal"/>
    <w:uiPriority w:val="99"/>
    <w:semiHidden/>
    <w:unhideWhenUsed/>
    <w:rsid w:val="1F80BF79"/>
    <w:pPr>
      <w:ind w:left="1080"/>
      <w:contextualSpacing/>
    </w:pPr>
  </w:style>
  <w:style w:type="paragraph" w:styleId="ListContinue4">
    <w:name w:val="List Continue 4"/>
    <w:basedOn w:val="Normal"/>
    <w:uiPriority w:val="99"/>
    <w:semiHidden/>
    <w:unhideWhenUsed/>
    <w:rsid w:val="1F80BF79"/>
    <w:pPr>
      <w:ind w:left="1440"/>
      <w:contextualSpacing/>
    </w:pPr>
  </w:style>
  <w:style w:type="paragraph" w:styleId="ListContinue5">
    <w:name w:val="List Continue 5"/>
    <w:basedOn w:val="Normal"/>
    <w:uiPriority w:val="99"/>
    <w:semiHidden/>
    <w:unhideWhenUsed/>
    <w:rsid w:val="1F80BF79"/>
    <w:pPr>
      <w:ind w:left="1800"/>
      <w:contextualSpacing/>
    </w:pPr>
  </w:style>
  <w:style w:type="paragraph" w:styleId="ListNumber">
    <w:name w:val="List Number"/>
    <w:basedOn w:val="Normal"/>
    <w:uiPriority w:val="99"/>
    <w:semiHidden/>
    <w:unhideWhenUsed/>
    <w:rsid w:val="1F80BF79"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unhideWhenUsed/>
    <w:rsid w:val="1F80BF79"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unhideWhenUsed/>
    <w:rsid w:val="1F80BF79"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unhideWhenUsed/>
    <w:rsid w:val="1F80BF79"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unhideWhenUsed/>
    <w:rsid w:val="1F80BF79"/>
    <w:pPr>
      <w:numPr>
        <w:numId w:val="10"/>
      </w:numPr>
      <w:contextualSpacing/>
    </w:pPr>
  </w:style>
  <w:style w:type="paragraph" w:styleId="ListParagraph">
    <w:name w:val="List Paragraph"/>
    <w:basedOn w:val="Normal"/>
    <w:uiPriority w:val="34"/>
    <w:semiHidden/>
    <w:qFormat/>
    <w:rsid w:val="1F80BF79"/>
    <w:pPr>
      <w:ind w:left="720"/>
      <w:contextualSpacing/>
    </w:pPr>
  </w:style>
  <w:style w:type="table" w:styleId="ListTable1Light">
    <w:name w:val="List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BF27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BF27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FAD2" w:themeFill="accent1" w:themeFillTint="33"/>
      </w:tcPr>
    </w:tblStylePr>
    <w:tblStylePr w:type="band1Horz">
      <w:tblPr/>
      <w:tcPr>
        <w:shd w:val="clear" w:color="auto" w:fill="F3FAD2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D0F852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F85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FCC5" w:themeFill="accent2" w:themeFillTint="33"/>
      </w:tcPr>
    </w:tblStylePr>
    <w:tblStylePr w:type="band1Horz">
      <w:tblPr/>
      <w:tcPr>
        <w:shd w:val="clear" w:color="auto" w:fill="EFFCC5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AEDD5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AEDD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F9F1" w:themeFill="accent3" w:themeFillTint="33"/>
      </w:tcPr>
    </w:tblStylePr>
    <w:tblStylePr w:type="band1Horz">
      <w:tblPr/>
      <w:tcPr>
        <w:shd w:val="clear" w:color="auto" w:fill="C2F9F1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0ECD4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0ECD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F8F0" w:themeFill="accent4" w:themeFillTint="33"/>
      </w:tcPr>
    </w:tblStylePr>
    <w:tblStylePr w:type="band1Horz">
      <w:tblPr/>
      <w:tcPr>
        <w:shd w:val="clear" w:color="auto" w:fill="CAF8F0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0CF1C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0CF1C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BEF" w:themeFill="accent5" w:themeFillTint="33"/>
      </w:tcPr>
    </w:tblStylePr>
    <w:tblStylePr w:type="band1Horz">
      <w:tblPr/>
      <w:tcPr>
        <w:shd w:val="clear" w:color="auto" w:fill="ADFBEF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D83A1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D83A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D5DF" w:themeFill="accent6" w:themeFillTint="33"/>
      </w:tcPr>
    </w:tblStylePr>
    <w:tblStylePr w:type="band1Horz">
      <w:tblPr/>
      <w:tcPr>
        <w:shd w:val="clear" w:color="auto" w:fill="CED5DF" w:themeFill="accent6" w:themeFillTint="33"/>
      </w:tcPr>
    </w:tblStylePr>
  </w:style>
  <w:style w:type="table" w:styleId="ListTable2">
    <w:name w:val="List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DBF278" w:themeColor="accent1" w:themeTint="99"/>
        <w:bottom w:val="single" w:sz="4" w:space="0" w:color="DBF278" w:themeColor="accent1" w:themeTint="99"/>
        <w:insideH w:val="single" w:sz="4" w:space="0" w:color="DBF27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FAD2" w:themeFill="accent1" w:themeFillTint="33"/>
      </w:tcPr>
    </w:tblStylePr>
    <w:tblStylePr w:type="band1Horz">
      <w:tblPr/>
      <w:tcPr>
        <w:shd w:val="clear" w:color="auto" w:fill="F3FAD2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D0F852" w:themeColor="accent2" w:themeTint="99"/>
        <w:bottom w:val="single" w:sz="4" w:space="0" w:color="D0F852" w:themeColor="accent2" w:themeTint="99"/>
        <w:insideH w:val="single" w:sz="4" w:space="0" w:color="D0F852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FCC5" w:themeFill="accent2" w:themeFillTint="33"/>
      </w:tcPr>
    </w:tblStylePr>
    <w:tblStylePr w:type="band1Horz">
      <w:tblPr/>
      <w:tcPr>
        <w:shd w:val="clear" w:color="auto" w:fill="EFFCC5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4AEDD5" w:themeColor="accent3" w:themeTint="99"/>
        <w:bottom w:val="single" w:sz="4" w:space="0" w:color="4AEDD5" w:themeColor="accent3" w:themeTint="99"/>
        <w:insideH w:val="single" w:sz="4" w:space="0" w:color="4AEDD5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F9F1" w:themeFill="accent3" w:themeFillTint="33"/>
      </w:tcPr>
    </w:tblStylePr>
    <w:tblStylePr w:type="band1Horz">
      <w:tblPr/>
      <w:tcPr>
        <w:shd w:val="clear" w:color="auto" w:fill="C2F9F1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0ECD4" w:themeColor="accent4" w:themeTint="99"/>
        <w:bottom w:val="single" w:sz="4" w:space="0" w:color="60ECD4" w:themeColor="accent4" w:themeTint="99"/>
        <w:insideH w:val="single" w:sz="4" w:space="0" w:color="60ECD4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F8F0" w:themeFill="accent4" w:themeFillTint="33"/>
      </w:tcPr>
    </w:tblStylePr>
    <w:tblStylePr w:type="band1Horz">
      <w:tblPr/>
      <w:tcPr>
        <w:shd w:val="clear" w:color="auto" w:fill="CAF8F0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0CF1CF" w:themeColor="accent5" w:themeTint="99"/>
        <w:bottom w:val="single" w:sz="4" w:space="0" w:color="0CF1CF" w:themeColor="accent5" w:themeTint="99"/>
        <w:insideH w:val="single" w:sz="4" w:space="0" w:color="0CF1C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BEF" w:themeFill="accent5" w:themeFillTint="33"/>
      </w:tcPr>
    </w:tblStylePr>
    <w:tblStylePr w:type="band1Horz">
      <w:tblPr/>
      <w:tcPr>
        <w:shd w:val="clear" w:color="auto" w:fill="ADFBEF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D83A1" w:themeColor="accent6" w:themeTint="99"/>
        <w:bottom w:val="single" w:sz="4" w:space="0" w:color="6D83A1" w:themeColor="accent6" w:themeTint="99"/>
        <w:insideH w:val="single" w:sz="4" w:space="0" w:color="6D83A1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D5DF" w:themeFill="accent6" w:themeFillTint="33"/>
      </w:tcPr>
    </w:tblStylePr>
    <w:tblStylePr w:type="band1Horz">
      <w:tblPr/>
      <w:tcPr>
        <w:shd w:val="clear" w:color="auto" w:fill="CED5DF" w:themeFill="accent6" w:themeFillTint="33"/>
      </w:tcPr>
    </w:tblStylePr>
  </w:style>
  <w:style w:type="table" w:styleId="ListTable3">
    <w:name w:val="List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3EA1F" w:themeColor="accent1"/>
        <w:left w:val="single" w:sz="4" w:space="0" w:color="C3EA1F" w:themeColor="accent1"/>
        <w:bottom w:val="single" w:sz="4" w:space="0" w:color="C3EA1F" w:themeColor="accent1"/>
        <w:right w:val="single" w:sz="4" w:space="0" w:color="C3EA1F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C3EA1F" w:themeFill="accent1"/>
      </w:tcPr>
    </w:tblStylePr>
    <w:tblStylePr w:type="lastRow">
      <w:rPr>
        <w:b/>
        <w:bCs/>
      </w:rPr>
      <w:tblPr/>
      <w:tcPr>
        <w:tcBorders>
          <w:top w:val="double" w:sz="4" w:space="0" w:color="C3EA1F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C3EA1F" w:themeColor="accent1"/>
          <w:right w:val="single" w:sz="4" w:space="0" w:color="C3EA1F" w:themeColor="accent1"/>
        </w:tcBorders>
      </w:tcPr>
    </w:tblStylePr>
    <w:tblStylePr w:type="band1Horz">
      <w:tblPr/>
      <w:tcPr>
        <w:tcBorders>
          <w:top w:val="single" w:sz="4" w:space="0" w:color="C3EA1F" w:themeColor="accent1"/>
          <w:bottom w:val="single" w:sz="4" w:space="0" w:color="C3EA1F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C3EA1F" w:themeColor="accent1"/>
          <w:left w:val="nil"/>
        </w:tcBorders>
      </w:tcPr>
    </w:tblStylePr>
    <w:tblStylePr w:type="swCell">
      <w:tblPr/>
      <w:tcPr>
        <w:tcBorders>
          <w:top w:val="double" w:sz="4" w:space="0" w:color="C3EA1F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DCB08" w:themeColor="accent2"/>
        <w:left w:val="single" w:sz="4" w:space="0" w:color="9DCB08" w:themeColor="accent2"/>
        <w:bottom w:val="single" w:sz="4" w:space="0" w:color="9DCB08" w:themeColor="accent2"/>
        <w:right w:val="single" w:sz="4" w:space="0" w:color="9DCB08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DCB08" w:themeFill="accent2"/>
      </w:tcPr>
    </w:tblStylePr>
    <w:tblStylePr w:type="lastRow">
      <w:rPr>
        <w:b/>
        <w:bCs/>
      </w:rPr>
      <w:tblPr/>
      <w:tcPr>
        <w:tcBorders>
          <w:top w:val="double" w:sz="4" w:space="0" w:color="9DCB08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DCB08" w:themeColor="accent2"/>
          <w:right w:val="single" w:sz="4" w:space="0" w:color="9DCB08" w:themeColor="accent2"/>
        </w:tcBorders>
      </w:tcPr>
    </w:tblStylePr>
    <w:tblStylePr w:type="band1Horz">
      <w:tblPr/>
      <w:tcPr>
        <w:tcBorders>
          <w:top w:val="single" w:sz="4" w:space="0" w:color="9DCB08" w:themeColor="accent2"/>
          <w:bottom w:val="single" w:sz="4" w:space="0" w:color="9DCB08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DCB08" w:themeColor="accent2"/>
          <w:left w:val="nil"/>
        </w:tcBorders>
      </w:tcPr>
    </w:tblStylePr>
    <w:tblStylePr w:type="swCell">
      <w:tblPr/>
      <w:tcPr>
        <w:tcBorders>
          <w:top w:val="double" w:sz="4" w:space="0" w:color="9DCB08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10A48E" w:themeColor="accent3"/>
        <w:left w:val="single" w:sz="4" w:space="0" w:color="10A48E" w:themeColor="accent3"/>
        <w:bottom w:val="single" w:sz="4" w:space="0" w:color="10A48E" w:themeColor="accent3"/>
        <w:right w:val="single" w:sz="4" w:space="0" w:color="10A48E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0A48E" w:themeFill="accent3"/>
      </w:tcPr>
    </w:tblStylePr>
    <w:tblStylePr w:type="lastRow">
      <w:rPr>
        <w:b/>
        <w:bCs/>
      </w:rPr>
      <w:tblPr/>
      <w:tcPr>
        <w:tcBorders>
          <w:top w:val="double" w:sz="4" w:space="0" w:color="10A48E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0A48E" w:themeColor="accent3"/>
          <w:right w:val="single" w:sz="4" w:space="0" w:color="10A48E" w:themeColor="accent3"/>
        </w:tcBorders>
      </w:tcPr>
    </w:tblStylePr>
    <w:tblStylePr w:type="band1Horz">
      <w:tblPr/>
      <w:tcPr>
        <w:tcBorders>
          <w:top w:val="single" w:sz="4" w:space="0" w:color="10A48E" w:themeColor="accent3"/>
          <w:bottom w:val="single" w:sz="4" w:space="0" w:color="10A48E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0A48E" w:themeColor="accent3"/>
          <w:left w:val="nil"/>
        </w:tcBorders>
      </w:tcPr>
    </w:tblStylePr>
    <w:tblStylePr w:type="swCell">
      <w:tblPr/>
      <w:tcPr>
        <w:tcBorders>
          <w:top w:val="double" w:sz="4" w:space="0" w:color="10A48E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17C0A3" w:themeColor="accent4"/>
        <w:left w:val="single" w:sz="4" w:space="0" w:color="17C0A3" w:themeColor="accent4"/>
        <w:bottom w:val="single" w:sz="4" w:space="0" w:color="17C0A3" w:themeColor="accent4"/>
        <w:right w:val="single" w:sz="4" w:space="0" w:color="17C0A3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7C0A3" w:themeFill="accent4"/>
      </w:tcPr>
    </w:tblStylePr>
    <w:tblStylePr w:type="lastRow">
      <w:rPr>
        <w:b/>
        <w:bCs/>
      </w:rPr>
      <w:tblPr/>
      <w:tcPr>
        <w:tcBorders>
          <w:top w:val="double" w:sz="4" w:space="0" w:color="17C0A3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7C0A3" w:themeColor="accent4"/>
          <w:right w:val="single" w:sz="4" w:space="0" w:color="17C0A3" w:themeColor="accent4"/>
        </w:tcBorders>
      </w:tcPr>
    </w:tblStylePr>
    <w:tblStylePr w:type="band1Horz">
      <w:tblPr/>
      <w:tcPr>
        <w:tcBorders>
          <w:top w:val="single" w:sz="4" w:space="0" w:color="17C0A3" w:themeColor="accent4"/>
          <w:bottom w:val="single" w:sz="4" w:space="0" w:color="17C0A3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7C0A3" w:themeColor="accent4"/>
          <w:left w:val="nil"/>
        </w:tcBorders>
      </w:tcPr>
    </w:tblStylePr>
    <w:tblStylePr w:type="swCell">
      <w:tblPr/>
      <w:tcPr>
        <w:tcBorders>
          <w:top w:val="double" w:sz="4" w:space="0" w:color="17C0A3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044F44" w:themeColor="accent5"/>
        <w:left w:val="single" w:sz="4" w:space="0" w:color="044F44" w:themeColor="accent5"/>
        <w:bottom w:val="single" w:sz="4" w:space="0" w:color="044F44" w:themeColor="accent5"/>
        <w:right w:val="single" w:sz="4" w:space="0" w:color="044F44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44F44" w:themeFill="accent5"/>
      </w:tcPr>
    </w:tblStylePr>
    <w:tblStylePr w:type="lastRow">
      <w:rPr>
        <w:b/>
        <w:bCs/>
      </w:rPr>
      <w:tblPr/>
      <w:tcPr>
        <w:tcBorders>
          <w:top w:val="double" w:sz="4" w:space="0" w:color="044F44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44F44" w:themeColor="accent5"/>
          <w:right w:val="single" w:sz="4" w:space="0" w:color="044F44" w:themeColor="accent5"/>
        </w:tcBorders>
      </w:tcPr>
    </w:tblStylePr>
    <w:tblStylePr w:type="band1Horz">
      <w:tblPr/>
      <w:tcPr>
        <w:tcBorders>
          <w:top w:val="single" w:sz="4" w:space="0" w:color="044F44" w:themeColor="accent5"/>
          <w:bottom w:val="single" w:sz="4" w:space="0" w:color="044F44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44F44" w:themeColor="accent5"/>
          <w:left w:val="nil"/>
        </w:tcBorders>
      </w:tcPr>
    </w:tblStylePr>
    <w:tblStylePr w:type="swCell">
      <w:tblPr/>
      <w:tcPr>
        <w:tcBorders>
          <w:top w:val="double" w:sz="4" w:space="0" w:color="044F44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2C3644" w:themeColor="accent6"/>
        <w:left w:val="single" w:sz="4" w:space="0" w:color="2C3644" w:themeColor="accent6"/>
        <w:bottom w:val="single" w:sz="4" w:space="0" w:color="2C3644" w:themeColor="accent6"/>
        <w:right w:val="single" w:sz="4" w:space="0" w:color="2C3644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3644" w:themeFill="accent6"/>
      </w:tcPr>
    </w:tblStylePr>
    <w:tblStylePr w:type="lastRow">
      <w:rPr>
        <w:b/>
        <w:bCs/>
      </w:rPr>
      <w:tblPr/>
      <w:tcPr>
        <w:tcBorders>
          <w:top w:val="double" w:sz="4" w:space="0" w:color="2C3644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3644" w:themeColor="accent6"/>
          <w:right w:val="single" w:sz="4" w:space="0" w:color="2C3644" w:themeColor="accent6"/>
        </w:tcBorders>
      </w:tcPr>
    </w:tblStylePr>
    <w:tblStylePr w:type="band1Horz">
      <w:tblPr/>
      <w:tcPr>
        <w:tcBorders>
          <w:top w:val="single" w:sz="4" w:space="0" w:color="2C3644" w:themeColor="accent6"/>
          <w:bottom w:val="single" w:sz="4" w:space="0" w:color="2C3644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3644" w:themeColor="accent6"/>
          <w:left w:val="nil"/>
        </w:tcBorders>
      </w:tcPr>
    </w:tblStylePr>
    <w:tblStylePr w:type="swCell">
      <w:tblPr/>
      <w:tcPr>
        <w:tcBorders>
          <w:top w:val="double" w:sz="4" w:space="0" w:color="2C3644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DBF278" w:themeColor="accent1" w:themeTint="99"/>
        <w:left w:val="single" w:sz="4" w:space="0" w:color="DBF278" w:themeColor="accent1" w:themeTint="99"/>
        <w:bottom w:val="single" w:sz="4" w:space="0" w:color="DBF278" w:themeColor="accent1" w:themeTint="99"/>
        <w:right w:val="single" w:sz="4" w:space="0" w:color="DBF278" w:themeColor="accent1" w:themeTint="99"/>
        <w:insideH w:val="single" w:sz="4" w:space="0" w:color="DBF27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C3EA1F" w:themeColor="accent1"/>
          <w:left w:val="single" w:sz="4" w:space="0" w:color="C3EA1F" w:themeColor="accent1"/>
          <w:bottom w:val="single" w:sz="4" w:space="0" w:color="C3EA1F" w:themeColor="accent1"/>
          <w:right w:val="single" w:sz="4" w:space="0" w:color="C3EA1F" w:themeColor="accent1"/>
          <w:insideH w:val="nil"/>
        </w:tcBorders>
        <w:shd w:val="clear" w:color="auto" w:fill="C3EA1F" w:themeFill="accent1"/>
      </w:tcPr>
    </w:tblStylePr>
    <w:tblStylePr w:type="lastRow">
      <w:rPr>
        <w:b/>
        <w:bCs/>
      </w:rPr>
      <w:tblPr/>
      <w:tcPr>
        <w:tcBorders>
          <w:top w:val="double" w:sz="4" w:space="0" w:color="DBF27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FAD2" w:themeFill="accent1" w:themeFillTint="33"/>
      </w:tcPr>
    </w:tblStylePr>
    <w:tblStylePr w:type="band1Horz">
      <w:tblPr/>
      <w:tcPr>
        <w:shd w:val="clear" w:color="auto" w:fill="F3FAD2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D0F852" w:themeColor="accent2" w:themeTint="99"/>
        <w:left w:val="single" w:sz="4" w:space="0" w:color="D0F852" w:themeColor="accent2" w:themeTint="99"/>
        <w:bottom w:val="single" w:sz="4" w:space="0" w:color="D0F852" w:themeColor="accent2" w:themeTint="99"/>
        <w:right w:val="single" w:sz="4" w:space="0" w:color="D0F852" w:themeColor="accent2" w:themeTint="99"/>
        <w:insideH w:val="single" w:sz="4" w:space="0" w:color="D0F852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DCB08" w:themeColor="accent2"/>
          <w:left w:val="single" w:sz="4" w:space="0" w:color="9DCB08" w:themeColor="accent2"/>
          <w:bottom w:val="single" w:sz="4" w:space="0" w:color="9DCB08" w:themeColor="accent2"/>
          <w:right w:val="single" w:sz="4" w:space="0" w:color="9DCB08" w:themeColor="accent2"/>
          <w:insideH w:val="nil"/>
        </w:tcBorders>
        <w:shd w:val="clear" w:color="auto" w:fill="9DCB08" w:themeFill="accent2"/>
      </w:tcPr>
    </w:tblStylePr>
    <w:tblStylePr w:type="lastRow">
      <w:rPr>
        <w:b/>
        <w:bCs/>
      </w:rPr>
      <w:tblPr/>
      <w:tcPr>
        <w:tcBorders>
          <w:top w:val="double" w:sz="4" w:space="0" w:color="D0F852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FCC5" w:themeFill="accent2" w:themeFillTint="33"/>
      </w:tcPr>
    </w:tblStylePr>
    <w:tblStylePr w:type="band1Horz">
      <w:tblPr/>
      <w:tcPr>
        <w:shd w:val="clear" w:color="auto" w:fill="EFFCC5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4AEDD5" w:themeColor="accent3" w:themeTint="99"/>
        <w:left w:val="single" w:sz="4" w:space="0" w:color="4AEDD5" w:themeColor="accent3" w:themeTint="99"/>
        <w:bottom w:val="single" w:sz="4" w:space="0" w:color="4AEDD5" w:themeColor="accent3" w:themeTint="99"/>
        <w:right w:val="single" w:sz="4" w:space="0" w:color="4AEDD5" w:themeColor="accent3" w:themeTint="99"/>
        <w:insideH w:val="single" w:sz="4" w:space="0" w:color="4AEDD5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0A48E" w:themeColor="accent3"/>
          <w:left w:val="single" w:sz="4" w:space="0" w:color="10A48E" w:themeColor="accent3"/>
          <w:bottom w:val="single" w:sz="4" w:space="0" w:color="10A48E" w:themeColor="accent3"/>
          <w:right w:val="single" w:sz="4" w:space="0" w:color="10A48E" w:themeColor="accent3"/>
          <w:insideH w:val="nil"/>
        </w:tcBorders>
        <w:shd w:val="clear" w:color="auto" w:fill="10A48E" w:themeFill="accent3"/>
      </w:tcPr>
    </w:tblStylePr>
    <w:tblStylePr w:type="lastRow">
      <w:rPr>
        <w:b/>
        <w:bCs/>
      </w:rPr>
      <w:tblPr/>
      <w:tcPr>
        <w:tcBorders>
          <w:top w:val="double" w:sz="4" w:space="0" w:color="4AEDD5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F9F1" w:themeFill="accent3" w:themeFillTint="33"/>
      </w:tcPr>
    </w:tblStylePr>
    <w:tblStylePr w:type="band1Horz">
      <w:tblPr/>
      <w:tcPr>
        <w:shd w:val="clear" w:color="auto" w:fill="C2F9F1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0ECD4" w:themeColor="accent4" w:themeTint="99"/>
        <w:left w:val="single" w:sz="4" w:space="0" w:color="60ECD4" w:themeColor="accent4" w:themeTint="99"/>
        <w:bottom w:val="single" w:sz="4" w:space="0" w:color="60ECD4" w:themeColor="accent4" w:themeTint="99"/>
        <w:right w:val="single" w:sz="4" w:space="0" w:color="60ECD4" w:themeColor="accent4" w:themeTint="99"/>
        <w:insideH w:val="single" w:sz="4" w:space="0" w:color="60ECD4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7C0A3" w:themeColor="accent4"/>
          <w:left w:val="single" w:sz="4" w:space="0" w:color="17C0A3" w:themeColor="accent4"/>
          <w:bottom w:val="single" w:sz="4" w:space="0" w:color="17C0A3" w:themeColor="accent4"/>
          <w:right w:val="single" w:sz="4" w:space="0" w:color="17C0A3" w:themeColor="accent4"/>
          <w:insideH w:val="nil"/>
        </w:tcBorders>
        <w:shd w:val="clear" w:color="auto" w:fill="17C0A3" w:themeFill="accent4"/>
      </w:tcPr>
    </w:tblStylePr>
    <w:tblStylePr w:type="lastRow">
      <w:rPr>
        <w:b/>
        <w:bCs/>
      </w:rPr>
      <w:tblPr/>
      <w:tcPr>
        <w:tcBorders>
          <w:top w:val="double" w:sz="4" w:space="0" w:color="60ECD4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F8F0" w:themeFill="accent4" w:themeFillTint="33"/>
      </w:tcPr>
    </w:tblStylePr>
    <w:tblStylePr w:type="band1Horz">
      <w:tblPr/>
      <w:tcPr>
        <w:shd w:val="clear" w:color="auto" w:fill="CAF8F0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0CF1CF" w:themeColor="accent5" w:themeTint="99"/>
        <w:left w:val="single" w:sz="4" w:space="0" w:color="0CF1CF" w:themeColor="accent5" w:themeTint="99"/>
        <w:bottom w:val="single" w:sz="4" w:space="0" w:color="0CF1CF" w:themeColor="accent5" w:themeTint="99"/>
        <w:right w:val="single" w:sz="4" w:space="0" w:color="0CF1CF" w:themeColor="accent5" w:themeTint="99"/>
        <w:insideH w:val="single" w:sz="4" w:space="0" w:color="0CF1C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44F44" w:themeColor="accent5"/>
          <w:left w:val="single" w:sz="4" w:space="0" w:color="044F44" w:themeColor="accent5"/>
          <w:bottom w:val="single" w:sz="4" w:space="0" w:color="044F44" w:themeColor="accent5"/>
          <w:right w:val="single" w:sz="4" w:space="0" w:color="044F44" w:themeColor="accent5"/>
          <w:insideH w:val="nil"/>
        </w:tcBorders>
        <w:shd w:val="clear" w:color="auto" w:fill="044F44" w:themeFill="accent5"/>
      </w:tcPr>
    </w:tblStylePr>
    <w:tblStylePr w:type="lastRow">
      <w:rPr>
        <w:b/>
        <w:bCs/>
      </w:rPr>
      <w:tblPr/>
      <w:tcPr>
        <w:tcBorders>
          <w:top w:val="double" w:sz="4" w:space="0" w:color="0CF1C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BEF" w:themeFill="accent5" w:themeFillTint="33"/>
      </w:tcPr>
    </w:tblStylePr>
    <w:tblStylePr w:type="band1Horz">
      <w:tblPr/>
      <w:tcPr>
        <w:shd w:val="clear" w:color="auto" w:fill="ADFBEF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D83A1" w:themeColor="accent6" w:themeTint="99"/>
        <w:left w:val="single" w:sz="4" w:space="0" w:color="6D83A1" w:themeColor="accent6" w:themeTint="99"/>
        <w:bottom w:val="single" w:sz="4" w:space="0" w:color="6D83A1" w:themeColor="accent6" w:themeTint="99"/>
        <w:right w:val="single" w:sz="4" w:space="0" w:color="6D83A1" w:themeColor="accent6" w:themeTint="99"/>
        <w:insideH w:val="single" w:sz="4" w:space="0" w:color="6D83A1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3644" w:themeColor="accent6"/>
          <w:left w:val="single" w:sz="4" w:space="0" w:color="2C3644" w:themeColor="accent6"/>
          <w:bottom w:val="single" w:sz="4" w:space="0" w:color="2C3644" w:themeColor="accent6"/>
          <w:right w:val="single" w:sz="4" w:space="0" w:color="2C3644" w:themeColor="accent6"/>
          <w:insideH w:val="nil"/>
        </w:tcBorders>
        <w:shd w:val="clear" w:color="auto" w:fill="2C3644" w:themeFill="accent6"/>
      </w:tcPr>
    </w:tblStylePr>
    <w:tblStylePr w:type="lastRow">
      <w:rPr>
        <w:b/>
        <w:bCs/>
      </w:rPr>
      <w:tblPr/>
      <w:tcPr>
        <w:tcBorders>
          <w:top w:val="double" w:sz="4" w:space="0" w:color="6D83A1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D5DF" w:themeFill="accent6" w:themeFillTint="33"/>
      </w:tcPr>
    </w:tblStylePr>
    <w:tblStylePr w:type="band1Horz">
      <w:tblPr/>
      <w:tcPr>
        <w:shd w:val="clear" w:color="auto" w:fill="CED5DF" w:themeFill="accent6" w:themeFillTint="33"/>
      </w:tcPr>
    </w:tblStylePr>
  </w:style>
  <w:style w:type="table" w:styleId="ListTable5Dark">
    <w:name w:val="List Table 5 Dark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C3EA1F" w:themeColor="accent1"/>
        <w:left w:val="single" w:sz="24" w:space="0" w:color="C3EA1F" w:themeColor="accent1"/>
        <w:bottom w:val="single" w:sz="24" w:space="0" w:color="C3EA1F" w:themeColor="accent1"/>
        <w:right w:val="single" w:sz="24" w:space="0" w:color="C3EA1F" w:themeColor="accent1"/>
      </w:tblBorders>
    </w:tblPr>
    <w:tcPr>
      <w:shd w:val="clear" w:color="auto" w:fill="C3EA1F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9DCB08" w:themeColor="accent2"/>
        <w:left w:val="single" w:sz="24" w:space="0" w:color="9DCB08" w:themeColor="accent2"/>
        <w:bottom w:val="single" w:sz="24" w:space="0" w:color="9DCB08" w:themeColor="accent2"/>
        <w:right w:val="single" w:sz="24" w:space="0" w:color="9DCB08" w:themeColor="accent2"/>
      </w:tblBorders>
    </w:tblPr>
    <w:tcPr>
      <w:shd w:val="clear" w:color="auto" w:fill="9DCB08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0A48E" w:themeColor="accent3"/>
        <w:left w:val="single" w:sz="24" w:space="0" w:color="10A48E" w:themeColor="accent3"/>
        <w:bottom w:val="single" w:sz="24" w:space="0" w:color="10A48E" w:themeColor="accent3"/>
        <w:right w:val="single" w:sz="24" w:space="0" w:color="10A48E" w:themeColor="accent3"/>
      </w:tblBorders>
    </w:tblPr>
    <w:tcPr>
      <w:shd w:val="clear" w:color="auto" w:fill="10A48E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17C0A3" w:themeColor="accent4"/>
        <w:left w:val="single" w:sz="24" w:space="0" w:color="17C0A3" w:themeColor="accent4"/>
        <w:bottom w:val="single" w:sz="24" w:space="0" w:color="17C0A3" w:themeColor="accent4"/>
        <w:right w:val="single" w:sz="24" w:space="0" w:color="17C0A3" w:themeColor="accent4"/>
      </w:tblBorders>
    </w:tblPr>
    <w:tcPr>
      <w:shd w:val="clear" w:color="auto" w:fill="17C0A3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44F44" w:themeColor="accent5"/>
        <w:left w:val="single" w:sz="24" w:space="0" w:color="044F44" w:themeColor="accent5"/>
        <w:bottom w:val="single" w:sz="24" w:space="0" w:color="044F44" w:themeColor="accent5"/>
        <w:right w:val="single" w:sz="24" w:space="0" w:color="044F44" w:themeColor="accent5"/>
      </w:tblBorders>
    </w:tblPr>
    <w:tcPr>
      <w:shd w:val="clear" w:color="auto" w:fill="044F44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2C3644" w:themeColor="accent6"/>
        <w:left w:val="single" w:sz="24" w:space="0" w:color="2C3644" w:themeColor="accent6"/>
        <w:bottom w:val="single" w:sz="24" w:space="0" w:color="2C3644" w:themeColor="accent6"/>
        <w:right w:val="single" w:sz="24" w:space="0" w:color="2C3644" w:themeColor="accent6"/>
      </w:tblBorders>
    </w:tblPr>
    <w:tcPr>
      <w:shd w:val="clear" w:color="auto" w:fill="2C3644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572222"/>
    <w:pPr>
      <w:spacing w:after="0" w:line="240" w:lineRule="auto"/>
    </w:pPr>
    <w:rPr>
      <w:color w:val="95B511" w:themeColor="accent1" w:themeShade="BF"/>
    </w:rPr>
    <w:tblPr>
      <w:tblStyleRowBandSize w:val="1"/>
      <w:tblStyleColBandSize w:val="1"/>
      <w:tblBorders>
        <w:top w:val="single" w:sz="4" w:space="0" w:color="C3EA1F" w:themeColor="accent1"/>
        <w:bottom w:val="single" w:sz="4" w:space="0" w:color="C3EA1F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C3EA1F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C3EA1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3FAD2" w:themeFill="accent1" w:themeFillTint="33"/>
      </w:tcPr>
    </w:tblStylePr>
    <w:tblStylePr w:type="band1Horz">
      <w:tblPr/>
      <w:tcPr>
        <w:shd w:val="clear" w:color="auto" w:fill="F3FAD2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572222"/>
    <w:pPr>
      <w:spacing w:after="0" w:line="240" w:lineRule="auto"/>
    </w:pPr>
    <w:rPr>
      <w:color w:val="749706" w:themeColor="accent2" w:themeShade="BF"/>
    </w:rPr>
    <w:tblPr>
      <w:tblStyleRowBandSize w:val="1"/>
      <w:tblStyleColBandSize w:val="1"/>
      <w:tblBorders>
        <w:top w:val="single" w:sz="4" w:space="0" w:color="9DCB08" w:themeColor="accent2"/>
        <w:bottom w:val="single" w:sz="4" w:space="0" w:color="9DCB08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9DCB08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9DCB08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FCC5" w:themeFill="accent2" w:themeFillTint="33"/>
      </w:tcPr>
    </w:tblStylePr>
    <w:tblStylePr w:type="band1Horz">
      <w:tblPr/>
      <w:tcPr>
        <w:shd w:val="clear" w:color="auto" w:fill="EFFCC5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572222"/>
    <w:pPr>
      <w:spacing w:after="0" w:line="240" w:lineRule="auto"/>
    </w:pPr>
    <w:rPr>
      <w:color w:val="0C7A6A" w:themeColor="accent3" w:themeShade="BF"/>
    </w:rPr>
    <w:tblPr>
      <w:tblStyleRowBandSize w:val="1"/>
      <w:tblStyleColBandSize w:val="1"/>
      <w:tblBorders>
        <w:top w:val="single" w:sz="4" w:space="0" w:color="10A48E" w:themeColor="accent3"/>
        <w:bottom w:val="single" w:sz="4" w:space="0" w:color="10A48E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10A48E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10A48E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F9F1" w:themeFill="accent3" w:themeFillTint="33"/>
      </w:tcPr>
    </w:tblStylePr>
    <w:tblStylePr w:type="band1Horz">
      <w:tblPr/>
      <w:tcPr>
        <w:shd w:val="clear" w:color="auto" w:fill="C2F9F1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572222"/>
    <w:pPr>
      <w:spacing w:after="0" w:line="240" w:lineRule="auto"/>
    </w:pPr>
    <w:rPr>
      <w:color w:val="118F79" w:themeColor="accent4" w:themeShade="BF"/>
    </w:rPr>
    <w:tblPr>
      <w:tblStyleRowBandSize w:val="1"/>
      <w:tblStyleColBandSize w:val="1"/>
      <w:tblBorders>
        <w:top w:val="single" w:sz="4" w:space="0" w:color="17C0A3" w:themeColor="accent4"/>
        <w:bottom w:val="single" w:sz="4" w:space="0" w:color="17C0A3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17C0A3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17C0A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F8F0" w:themeFill="accent4" w:themeFillTint="33"/>
      </w:tcPr>
    </w:tblStylePr>
    <w:tblStylePr w:type="band1Horz">
      <w:tblPr/>
      <w:tcPr>
        <w:shd w:val="clear" w:color="auto" w:fill="CAF8F0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572222"/>
    <w:pPr>
      <w:spacing w:after="0" w:line="240" w:lineRule="auto"/>
    </w:pPr>
    <w:rPr>
      <w:color w:val="033B32" w:themeColor="accent5" w:themeShade="BF"/>
    </w:rPr>
    <w:tblPr>
      <w:tblStyleRowBandSize w:val="1"/>
      <w:tblStyleColBandSize w:val="1"/>
      <w:tblBorders>
        <w:top w:val="single" w:sz="4" w:space="0" w:color="044F44" w:themeColor="accent5"/>
        <w:bottom w:val="single" w:sz="4" w:space="0" w:color="044F44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044F44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044F4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FBEF" w:themeFill="accent5" w:themeFillTint="33"/>
      </w:tcPr>
    </w:tblStylePr>
    <w:tblStylePr w:type="band1Horz">
      <w:tblPr/>
      <w:tcPr>
        <w:shd w:val="clear" w:color="auto" w:fill="ADFBEF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572222"/>
    <w:pPr>
      <w:spacing w:after="0" w:line="240" w:lineRule="auto"/>
    </w:pPr>
    <w:rPr>
      <w:color w:val="212832" w:themeColor="accent6" w:themeShade="BF"/>
    </w:rPr>
    <w:tblPr>
      <w:tblStyleRowBandSize w:val="1"/>
      <w:tblStyleColBandSize w:val="1"/>
      <w:tblBorders>
        <w:top w:val="single" w:sz="4" w:space="0" w:color="2C3644" w:themeColor="accent6"/>
        <w:bottom w:val="single" w:sz="4" w:space="0" w:color="2C3644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2C3644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2C3644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ED5DF" w:themeFill="accent6" w:themeFillTint="33"/>
      </w:tcPr>
    </w:tblStylePr>
    <w:tblStylePr w:type="band1Horz">
      <w:tblPr/>
      <w:tcPr>
        <w:shd w:val="clear" w:color="auto" w:fill="CED5DF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572222"/>
    <w:pPr>
      <w:spacing w:after="0" w:line="240" w:lineRule="auto"/>
    </w:pPr>
    <w:rPr>
      <w:color w:val="95B511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C3EA1F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C3EA1F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C3EA1F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C3EA1F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F3FAD2" w:themeFill="accent1" w:themeFillTint="33"/>
      </w:tcPr>
    </w:tblStylePr>
    <w:tblStylePr w:type="band1Horz">
      <w:tblPr/>
      <w:tcPr>
        <w:shd w:val="clear" w:color="auto" w:fill="F3FAD2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572222"/>
    <w:pPr>
      <w:spacing w:after="0" w:line="240" w:lineRule="auto"/>
    </w:pPr>
    <w:rPr>
      <w:color w:val="749706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DCB08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DCB08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DCB08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DCB08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FCC5" w:themeFill="accent2" w:themeFillTint="33"/>
      </w:tcPr>
    </w:tblStylePr>
    <w:tblStylePr w:type="band1Horz">
      <w:tblPr/>
      <w:tcPr>
        <w:shd w:val="clear" w:color="auto" w:fill="EFFCC5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572222"/>
    <w:pPr>
      <w:spacing w:after="0" w:line="240" w:lineRule="auto"/>
    </w:pPr>
    <w:rPr>
      <w:color w:val="0C7A6A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0A48E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0A48E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0A48E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0A48E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C2F9F1" w:themeFill="accent3" w:themeFillTint="33"/>
      </w:tcPr>
    </w:tblStylePr>
    <w:tblStylePr w:type="band1Horz">
      <w:tblPr/>
      <w:tcPr>
        <w:shd w:val="clear" w:color="auto" w:fill="C2F9F1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572222"/>
    <w:pPr>
      <w:spacing w:after="0" w:line="240" w:lineRule="auto"/>
    </w:pPr>
    <w:rPr>
      <w:color w:val="118F79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7C0A3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7C0A3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7C0A3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7C0A3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CAF8F0" w:themeFill="accent4" w:themeFillTint="33"/>
      </w:tcPr>
    </w:tblStylePr>
    <w:tblStylePr w:type="band1Horz">
      <w:tblPr/>
      <w:tcPr>
        <w:shd w:val="clear" w:color="auto" w:fill="CAF8F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572222"/>
    <w:pPr>
      <w:spacing w:after="0" w:line="240" w:lineRule="auto"/>
    </w:pPr>
    <w:rPr>
      <w:color w:val="033B32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44F44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44F44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44F44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44F44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ADFBEF" w:themeFill="accent5" w:themeFillTint="33"/>
      </w:tcPr>
    </w:tblStylePr>
    <w:tblStylePr w:type="band1Horz">
      <w:tblPr/>
      <w:tcPr>
        <w:shd w:val="clear" w:color="auto" w:fill="ADFBE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572222"/>
    <w:pPr>
      <w:spacing w:after="0" w:line="240" w:lineRule="auto"/>
    </w:pPr>
    <w:rPr>
      <w:color w:val="212832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3644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3644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3644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3644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ED5DF" w:themeFill="accent6" w:themeFillTint="33"/>
      </w:tcPr>
    </w:tblStylePr>
    <w:tblStylePr w:type="band1Horz">
      <w:tblPr/>
      <w:tcPr>
        <w:shd w:val="clear" w:color="auto" w:fill="CED5DF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57222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kern w:val="16"/>
      <w14:ligatures w14:val="standardContextual"/>
      <w14:numForm w14:val="oldStyle"/>
      <w14:numSpacing w14:val="proportional"/>
      <w14:cntxtAlts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MediumGrid1">
    <w:name w:val="Medium Grid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D2EF57" w:themeColor="accent1" w:themeTint="BF"/>
        <w:left w:val="single" w:sz="8" w:space="0" w:color="D2EF57" w:themeColor="accent1" w:themeTint="BF"/>
        <w:bottom w:val="single" w:sz="8" w:space="0" w:color="D2EF57" w:themeColor="accent1" w:themeTint="BF"/>
        <w:right w:val="single" w:sz="8" w:space="0" w:color="D2EF57" w:themeColor="accent1" w:themeTint="BF"/>
        <w:insideH w:val="single" w:sz="8" w:space="0" w:color="D2EF57" w:themeColor="accent1" w:themeTint="BF"/>
        <w:insideV w:val="single" w:sz="8" w:space="0" w:color="D2EF57" w:themeColor="accent1" w:themeTint="BF"/>
      </w:tblBorders>
    </w:tblPr>
    <w:tcPr>
      <w:shd w:val="clear" w:color="auto" w:fill="F0F9C7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D2EF57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F48F" w:themeFill="accent1" w:themeFillTint="7F"/>
      </w:tcPr>
    </w:tblStylePr>
    <w:tblStylePr w:type="band1Horz">
      <w:tblPr/>
      <w:tcPr>
        <w:shd w:val="clear" w:color="auto" w:fill="E1F48F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C4F627" w:themeColor="accent2" w:themeTint="BF"/>
        <w:left w:val="single" w:sz="8" w:space="0" w:color="C4F627" w:themeColor="accent2" w:themeTint="BF"/>
        <w:bottom w:val="single" w:sz="8" w:space="0" w:color="C4F627" w:themeColor="accent2" w:themeTint="BF"/>
        <w:right w:val="single" w:sz="8" w:space="0" w:color="C4F627" w:themeColor="accent2" w:themeTint="BF"/>
        <w:insideH w:val="single" w:sz="8" w:space="0" w:color="C4F627" w:themeColor="accent2" w:themeTint="BF"/>
        <w:insideV w:val="single" w:sz="8" w:space="0" w:color="C4F627" w:themeColor="accent2" w:themeTint="BF"/>
      </w:tblBorders>
    </w:tblPr>
    <w:tcPr>
      <w:shd w:val="clear" w:color="auto" w:fill="EBFCB7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4F627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F96F" w:themeFill="accent2" w:themeFillTint="7F"/>
      </w:tcPr>
    </w:tblStylePr>
    <w:tblStylePr w:type="band1Horz">
      <w:tblPr/>
      <w:tcPr>
        <w:shd w:val="clear" w:color="auto" w:fill="D8F96F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1DE9CA" w:themeColor="accent3" w:themeTint="BF"/>
        <w:left w:val="single" w:sz="8" w:space="0" w:color="1DE9CA" w:themeColor="accent3" w:themeTint="BF"/>
        <w:bottom w:val="single" w:sz="8" w:space="0" w:color="1DE9CA" w:themeColor="accent3" w:themeTint="BF"/>
        <w:right w:val="single" w:sz="8" w:space="0" w:color="1DE9CA" w:themeColor="accent3" w:themeTint="BF"/>
        <w:insideH w:val="single" w:sz="8" w:space="0" w:color="1DE9CA" w:themeColor="accent3" w:themeTint="BF"/>
        <w:insideV w:val="single" w:sz="8" w:space="0" w:color="1DE9CA" w:themeColor="accent3" w:themeTint="BF"/>
      </w:tblBorders>
    </w:tblPr>
    <w:tcPr>
      <w:shd w:val="clear" w:color="auto" w:fill="B4F7ED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DE9C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8F0DC" w:themeFill="accent3" w:themeFillTint="7F"/>
      </w:tcPr>
    </w:tblStylePr>
    <w:tblStylePr w:type="band1Horz">
      <w:tblPr/>
      <w:tcPr>
        <w:shd w:val="clear" w:color="auto" w:fill="68F0DC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9E7C9" w:themeColor="accent4" w:themeTint="BF"/>
        <w:left w:val="single" w:sz="8" w:space="0" w:color="39E7C9" w:themeColor="accent4" w:themeTint="BF"/>
        <w:bottom w:val="single" w:sz="8" w:space="0" w:color="39E7C9" w:themeColor="accent4" w:themeTint="BF"/>
        <w:right w:val="single" w:sz="8" w:space="0" w:color="39E7C9" w:themeColor="accent4" w:themeTint="BF"/>
        <w:insideH w:val="single" w:sz="8" w:space="0" w:color="39E7C9" w:themeColor="accent4" w:themeTint="BF"/>
        <w:insideV w:val="single" w:sz="8" w:space="0" w:color="39E7C9" w:themeColor="accent4" w:themeTint="BF"/>
      </w:tblBorders>
    </w:tblPr>
    <w:tcPr>
      <w:shd w:val="clear" w:color="auto" w:fill="BDF7ED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39E7C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7BEFDB" w:themeFill="accent4" w:themeFillTint="7F"/>
      </w:tcPr>
    </w:tblStylePr>
    <w:tblStylePr w:type="band1Horz">
      <w:tblPr/>
      <w:tcPr>
        <w:shd w:val="clear" w:color="auto" w:fill="7BEFDB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9B49B" w:themeColor="accent5" w:themeTint="BF"/>
        <w:left w:val="single" w:sz="8" w:space="0" w:color="09B49B" w:themeColor="accent5" w:themeTint="BF"/>
        <w:bottom w:val="single" w:sz="8" w:space="0" w:color="09B49B" w:themeColor="accent5" w:themeTint="BF"/>
        <w:right w:val="single" w:sz="8" w:space="0" w:color="09B49B" w:themeColor="accent5" w:themeTint="BF"/>
        <w:insideH w:val="single" w:sz="8" w:space="0" w:color="09B49B" w:themeColor="accent5" w:themeTint="BF"/>
        <w:insideV w:val="single" w:sz="8" w:space="0" w:color="09B49B" w:themeColor="accent5" w:themeTint="BF"/>
      </w:tblBorders>
    </w:tblPr>
    <w:tcPr>
      <w:shd w:val="clear" w:color="auto" w:fill="9AFAEB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09B49B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34F4D8" w:themeFill="accent5" w:themeFillTint="7F"/>
      </w:tcPr>
    </w:tblStylePr>
    <w:tblStylePr w:type="band1Horz">
      <w:tblPr/>
      <w:tcPr>
        <w:shd w:val="clear" w:color="auto" w:fill="34F4D8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536680" w:themeColor="accent6" w:themeTint="BF"/>
        <w:left w:val="single" w:sz="8" w:space="0" w:color="536680" w:themeColor="accent6" w:themeTint="BF"/>
        <w:bottom w:val="single" w:sz="8" w:space="0" w:color="536680" w:themeColor="accent6" w:themeTint="BF"/>
        <w:right w:val="single" w:sz="8" w:space="0" w:color="536680" w:themeColor="accent6" w:themeTint="BF"/>
        <w:insideH w:val="single" w:sz="8" w:space="0" w:color="536680" w:themeColor="accent6" w:themeTint="BF"/>
        <w:insideV w:val="single" w:sz="8" w:space="0" w:color="536680" w:themeColor="accent6" w:themeTint="BF"/>
      </w:tblBorders>
    </w:tblPr>
    <w:tcPr>
      <w:shd w:val="clear" w:color="auto" w:fill="C3CCD8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53668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698B1" w:themeFill="accent6" w:themeFillTint="7F"/>
      </w:tcPr>
    </w:tblStylePr>
    <w:tblStylePr w:type="band1Horz">
      <w:tblPr/>
      <w:tcPr>
        <w:shd w:val="clear" w:color="auto" w:fill="8698B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3EA1F" w:themeColor="accent1"/>
        <w:left w:val="single" w:sz="8" w:space="0" w:color="C3EA1F" w:themeColor="accent1"/>
        <w:bottom w:val="single" w:sz="8" w:space="0" w:color="C3EA1F" w:themeColor="accent1"/>
        <w:right w:val="single" w:sz="8" w:space="0" w:color="C3EA1F" w:themeColor="accent1"/>
        <w:insideH w:val="single" w:sz="8" w:space="0" w:color="C3EA1F" w:themeColor="accent1"/>
        <w:insideV w:val="single" w:sz="8" w:space="0" w:color="C3EA1F" w:themeColor="accent1"/>
      </w:tblBorders>
    </w:tblPr>
    <w:tcPr>
      <w:shd w:val="clear" w:color="auto" w:fill="F0F9C7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9FDE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3FAD2" w:themeFill="accent1" w:themeFillTint="33"/>
      </w:tcPr>
    </w:tblStylePr>
    <w:tblStylePr w:type="band1Vert">
      <w:tblPr/>
      <w:tcPr>
        <w:shd w:val="clear" w:color="auto" w:fill="E1F48F" w:themeFill="accent1" w:themeFillTint="7F"/>
      </w:tcPr>
    </w:tblStylePr>
    <w:tblStylePr w:type="band1Horz">
      <w:tblPr/>
      <w:tcPr>
        <w:tcBorders>
          <w:insideH w:val="single" w:sz="6" w:space="0" w:color="C3EA1F" w:themeColor="accent1"/>
          <w:insideV w:val="single" w:sz="6" w:space="0" w:color="C3EA1F" w:themeColor="accent1"/>
        </w:tcBorders>
        <w:shd w:val="clear" w:color="auto" w:fill="E1F48F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DCB08" w:themeColor="accent2"/>
        <w:left w:val="single" w:sz="8" w:space="0" w:color="9DCB08" w:themeColor="accent2"/>
        <w:bottom w:val="single" w:sz="8" w:space="0" w:color="9DCB08" w:themeColor="accent2"/>
        <w:right w:val="single" w:sz="8" w:space="0" w:color="9DCB08" w:themeColor="accent2"/>
        <w:insideH w:val="single" w:sz="8" w:space="0" w:color="9DCB08" w:themeColor="accent2"/>
        <w:insideV w:val="single" w:sz="8" w:space="0" w:color="9DCB08" w:themeColor="accent2"/>
      </w:tblBorders>
    </w:tblPr>
    <w:tcPr>
      <w:shd w:val="clear" w:color="auto" w:fill="EBFCB7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EE2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FCC5" w:themeFill="accent2" w:themeFillTint="33"/>
      </w:tcPr>
    </w:tblStylePr>
    <w:tblStylePr w:type="band1Vert">
      <w:tblPr/>
      <w:tcPr>
        <w:shd w:val="clear" w:color="auto" w:fill="D8F96F" w:themeFill="accent2" w:themeFillTint="7F"/>
      </w:tcPr>
    </w:tblStylePr>
    <w:tblStylePr w:type="band1Horz">
      <w:tblPr/>
      <w:tcPr>
        <w:tcBorders>
          <w:insideH w:val="single" w:sz="6" w:space="0" w:color="9DCB08" w:themeColor="accent2"/>
          <w:insideV w:val="single" w:sz="6" w:space="0" w:color="9DCB08" w:themeColor="accent2"/>
        </w:tcBorders>
        <w:shd w:val="clear" w:color="auto" w:fill="D8F96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0A48E" w:themeColor="accent3"/>
        <w:left w:val="single" w:sz="8" w:space="0" w:color="10A48E" w:themeColor="accent3"/>
        <w:bottom w:val="single" w:sz="8" w:space="0" w:color="10A48E" w:themeColor="accent3"/>
        <w:right w:val="single" w:sz="8" w:space="0" w:color="10A48E" w:themeColor="accent3"/>
        <w:insideH w:val="single" w:sz="8" w:space="0" w:color="10A48E" w:themeColor="accent3"/>
        <w:insideV w:val="single" w:sz="8" w:space="0" w:color="10A48E" w:themeColor="accent3"/>
      </w:tblBorders>
    </w:tblPr>
    <w:tcPr>
      <w:shd w:val="clear" w:color="auto" w:fill="B4F7ED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1FCF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2F9F1" w:themeFill="accent3" w:themeFillTint="33"/>
      </w:tcPr>
    </w:tblStylePr>
    <w:tblStylePr w:type="band1Vert">
      <w:tblPr/>
      <w:tcPr>
        <w:shd w:val="clear" w:color="auto" w:fill="68F0DC" w:themeFill="accent3" w:themeFillTint="7F"/>
      </w:tcPr>
    </w:tblStylePr>
    <w:tblStylePr w:type="band1Horz">
      <w:tblPr/>
      <w:tcPr>
        <w:tcBorders>
          <w:insideH w:val="single" w:sz="6" w:space="0" w:color="10A48E" w:themeColor="accent3"/>
          <w:insideV w:val="single" w:sz="6" w:space="0" w:color="10A48E" w:themeColor="accent3"/>
        </w:tcBorders>
        <w:shd w:val="clear" w:color="auto" w:fill="68F0D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7C0A3" w:themeColor="accent4"/>
        <w:left w:val="single" w:sz="8" w:space="0" w:color="17C0A3" w:themeColor="accent4"/>
        <w:bottom w:val="single" w:sz="8" w:space="0" w:color="17C0A3" w:themeColor="accent4"/>
        <w:right w:val="single" w:sz="8" w:space="0" w:color="17C0A3" w:themeColor="accent4"/>
        <w:insideH w:val="single" w:sz="8" w:space="0" w:color="17C0A3" w:themeColor="accent4"/>
        <w:insideV w:val="single" w:sz="8" w:space="0" w:color="17C0A3" w:themeColor="accent4"/>
      </w:tblBorders>
    </w:tblPr>
    <w:tcPr>
      <w:shd w:val="clear" w:color="auto" w:fill="BDF7ED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5FCF8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AF8F0" w:themeFill="accent4" w:themeFillTint="33"/>
      </w:tcPr>
    </w:tblStylePr>
    <w:tblStylePr w:type="band1Vert">
      <w:tblPr/>
      <w:tcPr>
        <w:shd w:val="clear" w:color="auto" w:fill="7BEFDB" w:themeFill="accent4" w:themeFillTint="7F"/>
      </w:tcPr>
    </w:tblStylePr>
    <w:tblStylePr w:type="band1Horz">
      <w:tblPr/>
      <w:tcPr>
        <w:tcBorders>
          <w:insideH w:val="single" w:sz="6" w:space="0" w:color="17C0A3" w:themeColor="accent4"/>
          <w:insideV w:val="single" w:sz="6" w:space="0" w:color="17C0A3" w:themeColor="accent4"/>
        </w:tcBorders>
        <w:shd w:val="clear" w:color="auto" w:fill="7BEFDB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44F44" w:themeColor="accent5"/>
        <w:left w:val="single" w:sz="8" w:space="0" w:color="044F44" w:themeColor="accent5"/>
        <w:bottom w:val="single" w:sz="8" w:space="0" w:color="044F44" w:themeColor="accent5"/>
        <w:right w:val="single" w:sz="8" w:space="0" w:color="044F44" w:themeColor="accent5"/>
        <w:insideH w:val="single" w:sz="8" w:space="0" w:color="044F44" w:themeColor="accent5"/>
        <w:insideV w:val="single" w:sz="8" w:space="0" w:color="044F44" w:themeColor="accent5"/>
      </w:tblBorders>
    </w:tblPr>
    <w:tcPr>
      <w:shd w:val="clear" w:color="auto" w:fill="9AFAEB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D7FD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FBEF" w:themeFill="accent5" w:themeFillTint="33"/>
      </w:tcPr>
    </w:tblStylePr>
    <w:tblStylePr w:type="band1Vert">
      <w:tblPr/>
      <w:tcPr>
        <w:shd w:val="clear" w:color="auto" w:fill="34F4D8" w:themeFill="accent5" w:themeFillTint="7F"/>
      </w:tcPr>
    </w:tblStylePr>
    <w:tblStylePr w:type="band1Horz">
      <w:tblPr/>
      <w:tcPr>
        <w:tcBorders>
          <w:insideH w:val="single" w:sz="6" w:space="0" w:color="044F44" w:themeColor="accent5"/>
          <w:insideV w:val="single" w:sz="6" w:space="0" w:color="044F44" w:themeColor="accent5"/>
        </w:tcBorders>
        <w:shd w:val="clear" w:color="auto" w:fill="34F4D8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2C3644" w:themeColor="accent6"/>
        <w:left w:val="single" w:sz="8" w:space="0" w:color="2C3644" w:themeColor="accent6"/>
        <w:bottom w:val="single" w:sz="8" w:space="0" w:color="2C3644" w:themeColor="accent6"/>
        <w:right w:val="single" w:sz="8" w:space="0" w:color="2C3644" w:themeColor="accent6"/>
        <w:insideH w:val="single" w:sz="8" w:space="0" w:color="2C3644" w:themeColor="accent6"/>
        <w:insideV w:val="single" w:sz="8" w:space="0" w:color="2C3644" w:themeColor="accent6"/>
      </w:tblBorders>
    </w:tblPr>
    <w:tcPr>
      <w:shd w:val="clear" w:color="auto" w:fill="C3CCD8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7EAEF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ED5DF" w:themeFill="accent6" w:themeFillTint="33"/>
      </w:tcPr>
    </w:tblStylePr>
    <w:tblStylePr w:type="band1Vert">
      <w:tblPr/>
      <w:tcPr>
        <w:shd w:val="clear" w:color="auto" w:fill="8698B1" w:themeFill="accent6" w:themeFillTint="7F"/>
      </w:tcPr>
    </w:tblStylePr>
    <w:tblStylePr w:type="band1Horz">
      <w:tblPr/>
      <w:tcPr>
        <w:tcBorders>
          <w:insideH w:val="single" w:sz="6" w:space="0" w:color="2C3644" w:themeColor="accent6"/>
          <w:insideV w:val="single" w:sz="6" w:space="0" w:color="2C3644" w:themeColor="accent6"/>
        </w:tcBorders>
        <w:shd w:val="clear" w:color="auto" w:fill="8698B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0F9C7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3EA1F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3EA1F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3EA1F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3EA1F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E1F48F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E1F48F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FCB7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DCB08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DCB08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DCB08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DCB08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F96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8F96F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4F7ED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0A48E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0A48E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0A48E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0A48E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8F0D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8F0DC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DF7ED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7C0A3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7C0A3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7C0A3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7C0A3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7BEFDB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7BEFDB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9AFAEB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44F44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44F44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44F44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44F44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34F4D8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34F4D8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3CCD8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3644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3644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3644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3644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698B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698B1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2C3644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3EA1F" w:themeColor="accent1"/>
        <w:bottom w:val="single" w:sz="8" w:space="0" w:color="C3EA1F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3EA1F" w:themeColor="accent1"/>
        </w:tcBorders>
      </w:tcPr>
    </w:tblStylePr>
    <w:tblStylePr w:type="lastRow">
      <w:rPr>
        <w:b/>
        <w:bCs/>
        <w:color w:val="2C3644" w:themeColor="text2"/>
      </w:rPr>
      <w:tblPr/>
      <w:tcPr>
        <w:tcBorders>
          <w:top w:val="single" w:sz="8" w:space="0" w:color="C3EA1F" w:themeColor="accent1"/>
          <w:bottom w:val="single" w:sz="8" w:space="0" w:color="C3EA1F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3EA1F" w:themeColor="accent1"/>
          <w:bottom w:val="single" w:sz="8" w:space="0" w:color="C3EA1F" w:themeColor="accent1"/>
        </w:tcBorders>
      </w:tcPr>
    </w:tblStylePr>
    <w:tblStylePr w:type="band1Vert">
      <w:tblPr/>
      <w:tcPr>
        <w:shd w:val="clear" w:color="auto" w:fill="F0F9C7" w:themeFill="accent1" w:themeFillTint="3F"/>
      </w:tcPr>
    </w:tblStylePr>
    <w:tblStylePr w:type="band1Horz">
      <w:tblPr/>
      <w:tcPr>
        <w:shd w:val="clear" w:color="auto" w:fill="F0F9C7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DCB08" w:themeColor="accent2"/>
        <w:bottom w:val="single" w:sz="8" w:space="0" w:color="9DCB08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DCB08" w:themeColor="accent2"/>
        </w:tcBorders>
      </w:tcPr>
    </w:tblStylePr>
    <w:tblStylePr w:type="lastRow">
      <w:rPr>
        <w:b/>
        <w:bCs/>
        <w:color w:val="2C3644" w:themeColor="text2"/>
      </w:rPr>
      <w:tblPr/>
      <w:tcPr>
        <w:tcBorders>
          <w:top w:val="single" w:sz="8" w:space="0" w:color="9DCB08" w:themeColor="accent2"/>
          <w:bottom w:val="single" w:sz="8" w:space="0" w:color="9DCB08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DCB08" w:themeColor="accent2"/>
          <w:bottom w:val="single" w:sz="8" w:space="0" w:color="9DCB08" w:themeColor="accent2"/>
        </w:tcBorders>
      </w:tcPr>
    </w:tblStylePr>
    <w:tblStylePr w:type="band1Vert">
      <w:tblPr/>
      <w:tcPr>
        <w:shd w:val="clear" w:color="auto" w:fill="EBFCB7" w:themeFill="accent2" w:themeFillTint="3F"/>
      </w:tcPr>
    </w:tblStylePr>
    <w:tblStylePr w:type="band1Horz">
      <w:tblPr/>
      <w:tcPr>
        <w:shd w:val="clear" w:color="auto" w:fill="EBFCB7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10A48E" w:themeColor="accent3"/>
        <w:bottom w:val="single" w:sz="8" w:space="0" w:color="10A48E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0A48E" w:themeColor="accent3"/>
        </w:tcBorders>
      </w:tcPr>
    </w:tblStylePr>
    <w:tblStylePr w:type="lastRow">
      <w:rPr>
        <w:b/>
        <w:bCs/>
        <w:color w:val="2C3644" w:themeColor="text2"/>
      </w:rPr>
      <w:tblPr/>
      <w:tcPr>
        <w:tcBorders>
          <w:top w:val="single" w:sz="8" w:space="0" w:color="10A48E" w:themeColor="accent3"/>
          <w:bottom w:val="single" w:sz="8" w:space="0" w:color="10A48E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0A48E" w:themeColor="accent3"/>
          <w:bottom w:val="single" w:sz="8" w:space="0" w:color="10A48E" w:themeColor="accent3"/>
        </w:tcBorders>
      </w:tcPr>
    </w:tblStylePr>
    <w:tblStylePr w:type="band1Vert">
      <w:tblPr/>
      <w:tcPr>
        <w:shd w:val="clear" w:color="auto" w:fill="B4F7ED" w:themeFill="accent3" w:themeFillTint="3F"/>
      </w:tcPr>
    </w:tblStylePr>
    <w:tblStylePr w:type="band1Horz">
      <w:tblPr/>
      <w:tcPr>
        <w:shd w:val="clear" w:color="auto" w:fill="B4F7ED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17C0A3" w:themeColor="accent4"/>
        <w:bottom w:val="single" w:sz="8" w:space="0" w:color="17C0A3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7C0A3" w:themeColor="accent4"/>
        </w:tcBorders>
      </w:tcPr>
    </w:tblStylePr>
    <w:tblStylePr w:type="lastRow">
      <w:rPr>
        <w:b/>
        <w:bCs/>
        <w:color w:val="2C3644" w:themeColor="text2"/>
      </w:rPr>
      <w:tblPr/>
      <w:tcPr>
        <w:tcBorders>
          <w:top w:val="single" w:sz="8" w:space="0" w:color="17C0A3" w:themeColor="accent4"/>
          <w:bottom w:val="single" w:sz="8" w:space="0" w:color="17C0A3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7C0A3" w:themeColor="accent4"/>
          <w:bottom w:val="single" w:sz="8" w:space="0" w:color="17C0A3" w:themeColor="accent4"/>
        </w:tcBorders>
      </w:tcPr>
    </w:tblStylePr>
    <w:tblStylePr w:type="band1Vert">
      <w:tblPr/>
      <w:tcPr>
        <w:shd w:val="clear" w:color="auto" w:fill="BDF7ED" w:themeFill="accent4" w:themeFillTint="3F"/>
      </w:tcPr>
    </w:tblStylePr>
    <w:tblStylePr w:type="band1Horz">
      <w:tblPr/>
      <w:tcPr>
        <w:shd w:val="clear" w:color="auto" w:fill="BDF7ED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44F44" w:themeColor="accent5"/>
        <w:bottom w:val="single" w:sz="8" w:space="0" w:color="044F44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44F44" w:themeColor="accent5"/>
        </w:tcBorders>
      </w:tcPr>
    </w:tblStylePr>
    <w:tblStylePr w:type="lastRow">
      <w:rPr>
        <w:b/>
        <w:bCs/>
        <w:color w:val="2C3644" w:themeColor="text2"/>
      </w:rPr>
      <w:tblPr/>
      <w:tcPr>
        <w:tcBorders>
          <w:top w:val="single" w:sz="8" w:space="0" w:color="044F44" w:themeColor="accent5"/>
          <w:bottom w:val="single" w:sz="8" w:space="0" w:color="044F44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44F44" w:themeColor="accent5"/>
          <w:bottom w:val="single" w:sz="8" w:space="0" w:color="044F44" w:themeColor="accent5"/>
        </w:tcBorders>
      </w:tcPr>
    </w:tblStylePr>
    <w:tblStylePr w:type="band1Vert">
      <w:tblPr/>
      <w:tcPr>
        <w:shd w:val="clear" w:color="auto" w:fill="9AFAEB" w:themeFill="accent5" w:themeFillTint="3F"/>
      </w:tcPr>
    </w:tblStylePr>
    <w:tblStylePr w:type="band1Horz">
      <w:tblPr/>
      <w:tcPr>
        <w:shd w:val="clear" w:color="auto" w:fill="9AFAEB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2C3644" w:themeColor="accent6"/>
        <w:bottom w:val="single" w:sz="8" w:space="0" w:color="2C3644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3644" w:themeColor="accent6"/>
        </w:tcBorders>
      </w:tcPr>
    </w:tblStylePr>
    <w:tblStylePr w:type="lastRow">
      <w:rPr>
        <w:b/>
        <w:bCs/>
        <w:color w:val="2C3644" w:themeColor="text2"/>
      </w:rPr>
      <w:tblPr/>
      <w:tcPr>
        <w:tcBorders>
          <w:top w:val="single" w:sz="8" w:space="0" w:color="2C3644" w:themeColor="accent6"/>
          <w:bottom w:val="single" w:sz="8" w:space="0" w:color="2C3644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3644" w:themeColor="accent6"/>
          <w:bottom w:val="single" w:sz="8" w:space="0" w:color="2C3644" w:themeColor="accent6"/>
        </w:tcBorders>
      </w:tcPr>
    </w:tblStylePr>
    <w:tblStylePr w:type="band1Vert">
      <w:tblPr/>
      <w:tcPr>
        <w:shd w:val="clear" w:color="auto" w:fill="C3CCD8" w:themeFill="accent6" w:themeFillTint="3F"/>
      </w:tcPr>
    </w:tblStylePr>
    <w:tblStylePr w:type="band1Horz">
      <w:tblPr/>
      <w:tcPr>
        <w:shd w:val="clear" w:color="auto" w:fill="C3CCD8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3EA1F" w:themeColor="accent1"/>
        <w:left w:val="single" w:sz="8" w:space="0" w:color="C3EA1F" w:themeColor="accent1"/>
        <w:bottom w:val="single" w:sz="8" w:space="0" w:color="C3EA1F" w:themeColor="accent1"/>
        <w:right w:val="single" w:sz="8" w:space="0" w:color="C3EA1F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3EA1F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3EA1F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3EA1F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0F9C7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0F9C7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DCB08" w:themeColor="accent2"/>
        <w:left w:val="single" w:sz="8" w:space="0" w:color="9DCB08" w:themeColor="accent2"/>
        <w:bottom w:val="single" w:sz="8" w:space="0" w:color="9DCB08" w:themeColor="accent2"/>
        <w:right w:val="single" w:sz="8" w:space="0" w:color="9DCB08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DCB08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DCB08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DCB08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FCB7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FCB7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0A48E" w:themeColor="accent3"/>
        <w:left w:val="single" w:sz="8" w:space="0" w:color="10A48E" w:themeColor="accent3"/>
        <w:bottom w:val="single" w:sz="8" w:space="0" w:color="10A48E" w:themeColor="accent3"/>
        <w:right w:val="single" w:sz="8" w:space="0" w:color="10A48E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0A48E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0A48E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0A48E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4F7ED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4F7ED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17C0A3" w:themeColor="accent4"/>
        <w:left w:val="single" w:sz="8" w:space="0" w:color="17C0A3" w:themeColor="accent4"/>
        <w:bottom w:val="single" w:sz="8" w:space="0" w:color="17C0A3" w:themeColor="accent4"/>
        <w:right w:val="single" w:sz="8" w:space="0" w:color="17C0A3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7C0A3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7C0A3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7C0A3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DF7ED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DF7ED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44F44" w:themeColor="accent5"/>
        <w:left w:val="single" w:sz="8" w:space="0" w:color="044F44" w:themeColor="accent5"/>
        <w:bottom w:val="single" w:sz="8" w:space="0" w:color="044F44" w:themeColor="accent5"/>
        <w:right w:val="single" w:sz="8" w:space="0" w:color="044F44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44F44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44F44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44F44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9AFAEB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9AFAEB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2C3644" w:themeColor="accent6"/>
        <w:left w:val="single" w:sz="8" w:space="0" w:color="2C3644" w:themeColor="accent6"/>
        <w:bottom w:val="single" w:sz="8" w:space="0" w:color="2C3644" w:themeColor="accent6"/>
        <w:right w:val="single" w:sz="8" w:space="0" w:color="2C3644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3644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3644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3644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3CCD8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3CCD8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D2EF57" w:themeColor="accent1" w:themeTint="BF"/>
        <w:left w:val="single" w:sz="8" w:space="0" w:color="D2EF57" w:themeColor="accent1" w:themeTint="BF"/>
        <w:bottom w:val="single" w:sz="8" w:space="0" w:color="D2EF57" w:themeColor="accent1" w:themeTint="BF"/>
        <w:right w:val="single" w:sz="8" w:space="0" w:color="D2EF57" w:themeColor="accent1" w:themeTint="BF"/>
        <w:insideH w:val="single" w:sz="8" w:space="0" w:color="D2EF57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D2EF57" w:themeColor="accent1" w:themeTint="BF"/>
          <w:left w:val="single" w:sz="8" w:space="0" w:color="D2EF57" w:themeColor="accent1" w:themeTint="BF"/>
          <w:bottom w:val="single" w:sz="8" w:space="0" w:color="D2EF57" w:themeColor="accent1" w:themeTint="BF"/>
          <w:right w:val="single" w:sz="8" w:space="0" w:color="D2EF57" w:themeColor="accent1" w:themeTint="BF"/>
          <w:insideH w:val="nil"/>
          <w:insideV w:val="nil"/>
        </w:tcBorders>
        <w:shd w:val="clear" w:color="auto" w:fill="C3EA1F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D2EF57" w:themeColor="accent1" w:themeTint="BF"/>
          <w:left w:val="single" w:sz="8" w:space="0" w:color="D2EF57" w:themeColor="accent1" w:themeTint="BF"/>
          <w:bottom w:val="single" w:sz="8" w:space="0" w:color="D2EF57" w:themeColor="accent1" w:themeTint="BF"/>
          <w:right w:val="single" w:sz="8" w:space="0" w:color="D2EF57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0F9C7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0F9C7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C4F627" w:themeColor="accent2" w:themeTint="BF"/>
        <w:left w:val="single" w:sz="8" w:space="0" w:color="C4F627" w:themeColor="accent2" w:themeTint="BF"/>
        <w:bottom w:val="single" w:sz="8" w:space="0" w:color="C4F627" w:themeColor="accent2" w:themeTint="BF"/>
        <w:right w:val="single" w:sz="8" w:space="0" w:color="C4F627" w:themeColor="accent2" w:themeTint="BF"/>
        <w:insideH w:val="single" w:sz="8" w:space="0" w:color="C4F627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4F627" w:themeColor="accent2" w:themeTint="BF"/>
          <w:left w:val="single" w:sz="8" w:space="0" w:color="C4F627" w:themeColor="accent2" w:themeTint="BF"/>
          <w:bottom w:val="single" w:sz="8" w:space="0" w:color="C4F627" w:themeColor="accent2" w:themeTint="BF"/>
          <w:right w:val="single" w:sz="8" w:space="0" w:color="C4F627" w:themeColor="accent2" w:themeTint="BF"/>
          <w:insideH w:val="nil"/>
          <w:insideV w:val="nil"/>
        </w:tcBorders>
        <w:shd w:val="clear" w:color="auto" w:fill="9DCB08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4F627" w:themeColor="accent2" w:themeTint="BF"/>
          <w:left w:val="single" w:sz="8" w:space="0" w:color="C4F627" w:themeColor="accent2" w:themeTint="BF"/>
          <w:bottom w:val="single" w:sz="8" w:space="0" w:color="C4F627" w:themeColor="accent2" w:themeTint="BF"/>
          <w:right w:val="single" w:sz="8" w:space="0" w:color="C4F627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FCB7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FCB7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1DE9CA" w:themeColor="accent3" w:themeTint="BF"/>
        <w:left w:val="single" w:sz="8" w:space="0" w:color="1DE9CA" w:themeColor="accent3" w:themeTint="BF"/>
        <w:bottom w:val="single" w:sz="8" w:space="0" w:color="1DE9CA" w:themeColor="accent3" w:themeTint="BF"/>
        <w:right w:val="single" w:sz="8" w:space="0" w:color="1DE9CA" w:themeColor="accent3" w:themeTint="BF"/>
        <w:insideH w:val="single" w:sz="8" w:space="0" w:color="1DE9C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DE9CA" w:themeColor="accent3" w:themeTint="BF"/>
          <w:left w:val="single" w:sz="8" w:space="0" w:color="1DE9CA" w:themeColor="accent3" w:themeTint="BF"/>
          <w:bottom w:val="single" w:sz="8" w:space="0" w:color="1DE9CA" w:themeColor="accent3" w:themeTint="BF"/>
          <w:right w:val="single" w:sz="8" w:space="0" w:color="1DE9CA" w:themeColor="accent3" w:themeTint="BF"/>
          <w:insideH w:val="nil"/>
          <w:insideV w:val="nil"/>
        </w:tcBorders>
        <w:shd w:val="clear" w:color="auto" w:fill="10A48E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DE9CA" w:themeColor="accent3" w:themeTint="BF"/>
          <w:left w:val="single" w:sz="8" w:space="0" w:color="1DE9CA" w:themeColor="accent3" w:themeTint="BF"/>
          <w:bottom w:val="single" w:sz="8" w:space="0" w:color="1DE9CA" w:themeColor="accent3" w:themeTint="BF"/>
          <w:right w:val="single" w:sz="8" w:space="0" w:color="1DE9C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F7ED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4F7ED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9E7C9" w:themeColor="accent4" w:themeTint="BF"/>
        <w:left w:val="single" w:sz="8" w:space="0" w:color="39E7C9" w:themeColor="accent4" w:themeTint="BF"/>
        <w:bottom w:val="single" w:sz="8" w:space="0" w:color="39E7C9" w:themeColor="accent4" w:themeTint="BF"/>
        <w:right w:val="single" w:sz="8" w:space="0" w:color="39E7C9" w:themeColor="accent4" w:themeTint="BF"/>
        <w:insideH w:val="single" w:sz="8" w:space="0" w:color="39E7C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39E7C9" w:themeColor="accent4" w:themeTint="BF"/>
          <w:left w:val="single" w:sz="8" w:space="0" w:color="39E7C9" w:themeColor="accent4" w:themeTint="BF"/>
          <w:bottom w:val="single" w:sz="8" w:space="0" w:color="39E7C9" w:themeColor="accent4" w:themeTint="BF"/>
          <w:right w:val="single" w:sz="8" w:space="0" w:color="39E7C9" w:themeColor="accent4" w:themeTint="BF"/>
          <w:insideH w:val="nil"/>
          <w:insideV w:val="nil"/>
        </w:tcBorders>
        <w:shd w:val="clear" w:color="auto" w:fill="17C0A3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9E7C9" w:themeColor="accent4" w:themeTint="BF"/>
          <w:left w:val="single" w:sz="8" w:space="0" w:color="39E7C9" w:themeColor="accent4" w:themeTint="BF"/>
          <w:bottom w:val="single" w:sz="8" w:space="0" w:color="39E7C9" w:themeColor="accent4" w:themeTint="BF"/>
          <w:right w:val="single" w:sz="8" w:space="0" w:color="39E7C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DF7ED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DF7ED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9B49B" w:themeColor="accent5" w:themeTint="BF"/>
        <w:left w:val="single" w:sz="8" w:space="0" w:color="09B49B" w:themeColor="accent5" w:themeTint="BF"/>
        <w:bottom w:val="single" w:sz="8" w:space="0" w:color="09B49B" w:themeColor="accent5" w:themeTint="BF"/>
        <w:right w:val="single" w:sz="8" w:space="0" w:color="09B49B" w:themeColor="accent5" w:themeTint="BF"/>
        <w:insideH w:val="single" w:sz="8" w:space="0" w:color="09B49B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09B49B" w:themeColor="accent5" w:themeTint="BF"/>
          <w:left w:val="single" w:sz="8" w:space="0" w:color="09B49B" w:themeColor="accent5" w:themeTint="BF"/>
          <w:bottom w:val="single" w:sz="8" w:space="0" w:color="09B49B" w:themeColor="accent5" w:themeTint="BF"/>
          <w:right w:val="single" w:sz="8" w:space="0" w:color="09B49B" w:themeColor="accent5" w:themeTint="BF"/>
          <w:insideH w:val="nil"/>
          <w:insideV w:val="nil"/>
        </w:tcBorders>
        <w:shd w:val="clear" w:color="auto" w:fill="044F44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9B49B" w:themeColor="accent5" w:themeTint="BF"/>
          <w:left w:val="single" w:sz="8" w:space="0" w:color="09B49B" w:themeColor="accent5" w:themeTint="BF"/>
          <w:bottom w:val="single" w:sz="8" w:space="0" w:color="09B49B" w:themeColor="accent5" w:themeTint="BF"/>
          <w:right w:val="single" w:sz="8" w:space="0" w:color="09B49B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AFAEB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9AFAEB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536680" w:themeColor="accent6" w:themeTint="BF"/>
        <w:left w:val="single" w:sz="8" w:space="0" w:color="536680" w:themeColor="accent6" w:themeTint="BF"/>
        <w:bottom w:val="single" w:sz="8" w:space="0" w:color="536680" w:themeColor="accent6" w:themeTint="BF"/>
        <w:right w:val="single" w:sz="8" w:space="0" w:color="536680" w:themeColor="accent6" w:themeTint="BF"/>
        <w:insideH w:val="single" w:sz="8" w:space="0" w:color="53668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536680" w:themeColor="accent6" w:themeTint="BF"/>
          <w:left w:val="single" w:sz="8" w:space="0" w:color="536680" w:themeColor="accent6" w:themeTint="BF"/>
          <w:bottom w:val="single" w:sz="8" w:space="0" w:color="536680" w:themeColor="accent6" w:themeTint="BF"/>
          <w:right w:val="single" w:sz="8" w:space="0" w:color="536680" w:themeColor="accent6" w:themeTint="BF"/>
          <w:insideH w:val="nil"/>
          <w:insideV w:val="nil"/>
        </w:tcBorders>
        <w:shd w:val="clear" w:color="auto" w:fill="2C3644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36680" w:themeColor="accent6" w:themeTint="BF"/>
          <w:left w:val="single" w:sz="8" w:space="0" w:color="536680" w:themeColor="accent6" w:themeTint="BF"/>
          <w:bottom w:val="single" w:sz="8" w:space="0" w:color="536680" w:themeColor="accent6" w:themeTint="BF"/>
          <w:right w:val="single" w:sz="8" w:space="0" w:color="53668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3CCD8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3CCD8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3EA1F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3EA1F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3EA1F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DCB08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DCB08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DCB08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0A48E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0A48E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0A48E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7C0A3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7C0A3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7C0A3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44F44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44F4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44F44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3644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3644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3644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1F80BF79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pacing w:after="0" w:line="240" w:lineRule="auto"/>
      <w:ind w:left="1080" w:hanging="1080"/>
    </w:pPr>
    <w:rPr>
      <w:rFonts w:asciiTheme="majorHAnsi" w:eastAsiaTheme="majorEastAsia" w:hAnsiTheme="majorHAnsi" w:cstheme="majorBidi"/>
      <w:szCs w:val="24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72222"/>
    <w:rPr>
      <w:rFonts w:asciiTheme="majorHAnsi" w:eastAsiaTheme="majorEastAsia" w:hAnsiTheme="majorHAnsi" w:cstheme="majorBidi"/>
      <w:kern w:val="16"/>
      <w:sz w:val="24"/>
      <w:szCs w:val="24"/>
      <w:shd w:val="pct20" w:color="auto" w:fill="auto"/>
      <w14:ligatures w14:val="standardContextual"/>
      <w14:numForm w14:val="oldStyle"/>
      <w14:numSpacing w14:val="proportional"/>
      <w14:cntxtAlts/>
    </w:rPr>
  </w:style>
  <w:style w:type="paragraph" w:styleId="NoSpacing">
    <w:name w:val="No Spacing"/>
    <w:uiPriority w:val="1"/>
    <w:semiHidden/>
    <w:unhideWhenUsed/>
    <w:qFormat/>
    <w:rsid w:val="00572222"/>
    <w:pPr>
      <w:spacing w:after="0" w:line="240" w:lineRule="auto"/>
    </w:pPr>
    <w:rPr>
      <w:kern w:val="16"/>
      <w14:ligatures w14:val="standardContextual"/>
      <w14:numForm w14:val="oldStyle"/>
      <w14:numSpacing w14:val="proportional"/>
      <w14:cntxtAlts/>
    </w:rPr>
  </w:style>
  <w:style w:type="paragraph" w:styleId="NormalWeb">
    <w:name w:val="Normal (Web)"/>
    <w:basedOn w:val="Normal"/>
    <w:uiPriority w:val="99"/>
    <w:semiHidden/>
    <w:unhideWhenUsed/>
    <w:rsid w:val="1F80BF79"/>
    <w:rPr>
      <w:rFonts w:ascii="Times New Roman" w:hAnsi="Times New Roman" w:cs="Times New Roman"/>
      <w:szCs w:val="24"/>
    </w:rPr>
  </w:style>
  <w:style w:type="paragraph" w:styleId="NormalIndent">
    <w:name w:val="Normal Indent"/>
    <w:basedOn w:val="Normal"/>
    <w:uiPriority w:val="99"/>
    <w:semiHidden/>
    <w:unhideWhenUsed/>
    <w:rsid w:val="1F80BF79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1F80BF79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PageNumber">
    <w:name w:val="page number"/>
    <w:basedOn w:val="DefaultParagraphFont"/>
    <w:uiPriority w:val="99"/>
    <w:semiHidden/>
    <w:unhideWhenUsed/>
    <w:rsid w:val="00572222"/>
    <w:rPr>
      <w:sz w:val="22"/>
    </w:rPr>
  </w:style>
  <w:style w:type="table" w:styleId="PlainTable1">
    <w:name w:val="Plain Table 1"/>
    <w:basedOn w:val="TableNormal"/>
    <w:uiPriority w:val="4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1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2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3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4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1F80BF79"/>
    <w:pPr>
      <w:spacing w:after="0" w:line="240" w:lineRule="auto"/>
    </w:pPr>
    <w:rPr>
      <w:rFonts w:ascii="Consolas" w:hAnsi="Consola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72222"/>
    <w:rPr>
      <w:rFonts w:ascii="Consolas" w:hAnsi="Consolas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1F80BF79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572222"/>
    <w:rPr>
      <w:i/>
      <w:iCs/>
      <w:color w:val="404040" w:themeColor="text1" w:themeTint="BF"/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Salutation">
    <w:name w:val="Salutation"/>
    <w:basedOn w:val="Normal"/>
    <w:next w:val="Normal"/>
    <w:link w:val="SalutationChar"/>
    <w:uiPriority w:val="5"/>
    <w:qFormat/>
    <w:rsid w:val="00C7734B"/>
    <w:pPr>
      <w:spacing w:after="240"/>
    </w:pPr>
    <w:rPr>
      <w:rFonts w:cs="Arial (Body CS)"/>
      <w:caps/>
      <w:spacing w:val="10"/>
    </w:rPr>
  </w:style>
  <w:style w:type="character" w:customStyle="1" w:styleId="SalutationChar">
    <w:name w:val="Salutation Char"/>
    <w:basedOn w:val="DefaultParagraphFont"/>
    <w:link w:val="Salutation"/>
    <w:uiPriority w:val="5"/>
    <w:rsid w:val="00C7734B"/>
    <w:rPr>
      <w:rFonts w:ascii="Source Sans Pro" w:hAnsi="Source Sans Pro" w:cs="Arial (Body CS)"/>
      <w:caps/>
      <w:spacing w:val="10"/>
      <w:sz w:val="24"/>
    </w:rPr>
  </w:style>
  <w:style w:type="paragraph" w:styleId="Signature">
    <w:name w:val="Signature"/>
    <w:basedOn w:val="Normal"/>
    <w:next w:val="Normal"/>
    <w:link w:val="SignatureChar"/>
    <w:uiPriority w:val="7"/>
    <w:semiHidden/>
    <w:rsid w:val="1F80BF79"/>
    <w:pPr>
      <w:contextualSpacing/>
    </w:pPr>
  </w:style>
  <w:style w:type="character" w:customStyle="1" w:styleId="SignatureChar">
    <w:name w:val="Signature Char"/>
    <w:basedOn w:val="DefaultParagraphFont"/>
    <w:link w:val="Signature"/>
    <w:uiPriority w:val="7"/>
    <w:semiHidden/>
    <w:rsid w:val="00697E01"/>
    <w:rPr>
      <w:sz w:val="20"/>
    </w:rPr>
  </w:style>
  <w:style w:type="character" w:styleId="Strong">
    <w:name w:val="Strong"/>
    <w:basedOn w:val="DefaultParagraphFont"/>
    <w:uiPriority w:val="19"/>
    <w:semiHidden/>
    <w:qFormat/>
    <w:rsid w:val="00572222"/>
    <w:rPr>
      <w:b/>
      <w:bCs/>
      <w:sz w:val="22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1F80BF79"/>
    <w:pPr>
      <w:spacing w:after="160"/>
    </w:pPr>
    <w:rPr>
      <w:rFonts w:eastAsiaTheme="minorEastAsia"/>
      <w:color w:val="5A5A5A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572222"/>
    <w:rPr>
      <w:rFonts w:eastAsiaTheme="minorEastAsia"/>
      <w:color w:val="5A5A5A" w:themeColor="text1" w:themeTint="A5"/>
      <w:spacing w:val="15"/>
      <w:kern w:val="16"/>
      <w:sz w:val="22"/>
      <w:szCs w:val="22"/>
      <w14:ligatures w14:val="standardContextual"/>
      <w14:numForm w14:val="oldStyle"/>
      <w14:numSpacing w14:val="proportional"/>
      <w14:cntxtAlts/>
    </w:rPr>
  </w:style>
  <w:style w:type="character" w:styleId="SubtleEmphasis">
    <w:name w:val="Subtle Emphasis"/>
    <w:basedOn w:val="DefaultParagraphFont"/>
    <w:uiPriority w:val="19"/>
    <w:semiHidden/>
    <w:qFormat/>
    <w:rsid w:val="00572222"/>
    <w:rPr>
      <w:i/>
      <w:iCs/>
      <w:color w:val="404040" w:themeColor="text1" w:themeTint="BF"/>
      <w:sz w:val="22"/>
    </w:rPr>
  </w:style>
  <w:style w:type="character" w:styleId="SubtleReference">
    <w:name w:val="Subtle Reference"/>
    <w:basedOn w:val="DefaultParagraphFont"/>
    <w:uiPriority w:val="31"/>
    <w:semiHidden/>
    <w:qFormat/>
    <w:rsid w:val="00572222"/>
    <w:rPr>
      <w:smallCaps/>
      <w:color w:val="5A5A5A" w:themeColor="text1" w:themeTint="A5"/>
      <w:sz w:val="22"/>
    </w:rPr>
  </w:style>
  <w:style w:type="table" w:styleId="Table3Deffects1">
    <w:name w:val="Table 3D effects 1"/>
    <w:basedOn w:val="TableNormal"/>
    <w:uiPriority w:val="99"/>
    <w:semiHidden/>
    <w:unhideWhenUsed/>
    <w:rsid w:val="00572222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572222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572222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572222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572222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572222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572222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572222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572222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572222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572222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572222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572222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572222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5"/>
    <w:rsid w:val="0057222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572222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572222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572222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1F80BF79"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unhideWhenUsed/>
    <w:rsid w:val="1F80BF79"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572222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572222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572222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5722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semiHidden/>
    <w:qFormat/>
    <w:rsid w:val="1F80BF79"/>
    <w:pPr>
      <w:spacing w:after="0" w:line="240" w:lineRule="auto"/>
      <w:contextualSpacing/>
    </w:pPr>
    <w:rPr>
      <w:rFonts w:asciiTheme="majorHAnsi" w:eastAsiaTheme="majorEastAsia" w:hAnsiTheme="majorHAnsi" w:cstheme="majorBidi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572222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  <w14:numForm w14:val="oldStyle"/>
      <w14:numSpacing w14:val="proportional"/>
      <w14:cntxtAlts/>
    </w:rPr>
  </w:style>
  <w:style w:type="paragraph" w:styleId="TOAHeading">
    <w:name w:val="toa heading"/>
    <w:basedOn w:val="Normal"/>
    <w:next w:val="Normal"/>
    <w:uiPriority w:val="99"/>
    <w:semiHidden/>
    <w:unhideWhenUsed/>
    <w:rsid w:val="1F80BF79"/>
    <w:pPr>
      <w:spacing w:before="120"/>
    </w:pPr>
    <w:rPr>
      <w:rFonts w:asciiTheme="majorHAnsi" w:eastAsiaTheme="majorEastAsia" w:hAnsiTheme="majorHAnsi" w:cstheme="majorBidi"/>
      <w:b/>
      <w:bCs/>
      <w:szCs w:val="24"/>
    </w:rPr>
  </w:style>
  <w:style w:type="paragraph" w:styleId="TOC1">
    <w:name w:val="toc 1"/>
    <w:basedOn w:val="Normal"/>
    <w:next w:val="Normal"/>
    <w:uiPriority w:val="39"/>
    <w:semiHidden/>
    <w:unhideWhenUsed/>
    <w:rsid w:val="1F80BF79"/>
    <w:pPr>
      <w:spacing w:after="100"/>
    </w:pPr>
  </w:style>
  <w:style w:type="paragraph" w:styleId="TOC2">
    <w:name w:val="toc 2"/>
    <w:basedOn w:val="Normal"/>
    <w:next w:val="Normal"/>
    <w:uiPriority w:val="39"/>
    <w:semiHidden/>
    <w:unhideWhenUsed/>
    <w:rsid w:val="1F80BF79"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unhideWhenUsed/>
    <w:rsid w:val="1F80BF79"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unhideWhenUsed/>
    <w:rsid w:val="1F80BF79"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unhideWhenUsed/>
    <w:rsid w:val="1F80BF79"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unhideWhenUsed/>
    <w:rsid w:val="1F80BF79"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unhideWhenUsed/>
    <w:rsid w:val="1F80BF79"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unhideWhenUsed/>
    <w:rsid w:val="1F80BF79"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unhideWhenUsed/>
    <w:rsid w:val="1F80BF79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72222"/>
    <w:pPr>
      <w:spacing w:before="240"/>
      <w:outlineLvl w:val="9"/>
    </w:pPr>
    <w:rPr>
      <w:b w:val="0"/>
      <w:bCs w:val="0"/>
      <w:color w:val="95B511" w:themeColor="accent1" w:themeShade="BF"/>
      <w:sz w:val="32"/>
      <w:szCs w:val="32"/>
    </w:rPr>
  </w:style>
  <w:style w:type="paragraph" w:customStyle="1" w:styleId="ftx">
    <w:name w:val="ftx"/>
    <w:basedOn w:val="Footer"/>
    <w:semiHidden/>
    <w:rsid w:val="00925D82"/>
    <w:rPr>
      <w:sz w:val="2"/>
      <w:szCs w:val="2"/>
    </w:rPr>
  </w:style>
  <w:style w:type="paragraph" w:customStyle="1" w:styleId="Letterbody">
    <w:name w:val="Letter body"/>
    <w:basedOn w:val="Normal"/>
    <w:uiPriority w:val="1"/>
    <w:qFormat/>
    <w:rsid w:val="00D92197"/>
  </w:style>
  <w:style w:type="paragraph" w:customStyle="1" w:styleId="ftx2">
    <w:name w:val="ftx2"/>
    <w:basedOn w:val="Normal"/>
    <w:uiPriority w:val="1"/>
    <w:semiHidden/>
    <w:rsid w:val="1F80BF79"/>
    <w:pPr>
      <w:spacing w:before="300" w:after="0"/>
    </w:pPr>
    <w:rPr>
      <w:sz w:val="4"/>
      <w:szCs w:val="4"/>
    </w:rPr>
  </w:style>
  <w:style w:type="paragraph" w:customStyle="1" w:styleId="CompanyName">
    <w:name w:val="Company Name"/>
    <w:basedOn w:val="ContactInfo"/>
    <w:qFormat/>
    <w:rsid w:val="00C7734B"/>
    <w:pPr>
      <w:jc w:val="center"/>
    </w:pPr>
    <w:rPr>
      <w:sz w:val="22"/>
      <w:szCs w:val="26"/>
    </w:rPr>
  </w:style>
  <w:style w:type="paragraph" w:customStyle="1" w:styleId="SignOffCompany">
    <w:name w:val="Sign Off Company"/>
    <w:basedOn w:val="Salutation"/>
    <w:qFormat/>
    <w:rsid w:val="00E77564"/>
    <w:rPr>
      <w:sz w:val="18"/>
    </w:rPr>
  </w:style>
  <w:style w:type="paragraph" w:customStyle="1" w:styleId="SignOff">
    <w:name w:val="Sign Off"/>
    <w:basedOn w:val="Salutation"/>
    <w:qFormat/>
    <w:rsid w:val="00D92197"/>
    <w:pPr>
      <w:spacing w:after="80"/>
    </w:pPr>
  </w:style>
  <w:style w:type="paragraph" w:customStyle="1" w:styleId="ContactInfoflushleft">
    <w:name w:val="Contact Info flush left"/>
    <w:basedOn w:val="ContactInfo"/>
    <w:qFormat/>
    <w:rsid w:val="0008715E"/>
    <w:pPr>
      <w:jc w:val="left"/>
    </w:pPr>
  </w:style>
  <w:style w:type="character" w:styleId="UnresolvedMention">
    <w:name w:val="Unresolved Mention"/>
    <w:basedOn w:val="DefaultParagraphFont"/>
    <w:uiPriority w:val="99"/>
    <w:semiHidden/>
    <w:unhideWhenUsed/>
    <w:rsid w:val="00BF18A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mailto:Joanne@kinsmenfoundationofbc.ca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Ron@kinsmenfoundationofbc.ca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png"/><Relationship Id="rId5" Type="http://schemas.openxmlformats.org/officeDocument/2006/relationships/styles" Target="style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ED@KinsmenFoundationOFBC.ca" TargetMode="External"/></Relationships>
</file>

<file path=word/theme/theme1.xml><?xml version="1.0" encoding="utf-8"?>
<a:theme xmlns:a="http://schemas.openxmlformats.org/drawingml/2006/main" name="Personal Letterhead">
  <a:themeElements>
    <a:clrScheme name="Label LS1-05">
      <a:dk1>
        <a:sysClr val="windowText" lastClr="000000"/>
      </a:dk1>
      <a:lt1>
        <a:sysClr val="window" lastClr="FFFFFF"/>
      </a:lt1>
      <a:dk2>
        <a:srgbClr val="2C3644"/>
      </a:dk2>
      <a:lt2>
        <a:srgbClr val="FFFFFF"/>
      </a:lt2>
      <a:accent1>
        <a:srgbClr val="C3EA1F"/>
      </a:accent1>
      <a:accent2>
        <a:srgbClr val="9DCB08"/>
      </a:accent2>
      <a:accent3>
        <a:srgbClr val="10A48E"/>
      </a:accent3>
      <a:accent4>
        <a:srgbClr val="17C0A3"/>
      </a:accent4>
      <a:accent5>
        <a:srgbClr val="044F44"/>
      </a:accent5>
      <a:accent6>
        <a:srgbClr val="2C3644"/>
      </a:accent6>
      <a:hlink>
        <a:srgbClr val="10A48E"/>
      </a:hlink>
      <a:folHlink>
        <a:srgbClr val="FF0000"/>
      </a:folHlink>
    </a:clrScheme>
    <a:fontScheme name="Custom 51">
      <a:majorFont>
        <a:latin typeface="Source sans Pro"/>
        <a:ea typeface=""/>
        <a:cs typeface=""/>
      </a:majorFont>
      <a:minorFont>
        <a:latin typeface="Source sans pro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30" ma:contentTypeDescription="Create a new document." ma:contentTypeScope="" ma:versionID="cec0622158e8f13124e9e8fd4de31bd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52f30ab005d15df08657af532e6e3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BillingMetadata" ma:index="33" nillable="true" ma:displayName="MediaServiceBillingMetadata" ma:hidden="true" ma:internalName="MediaServiceBillingMetadata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154A744D-B415-4A21-A077-BAB54BAE7B0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C2F36CB-BF3F-4CF7-B01F-E2CAE9F9F42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1549F8B4-1496-4742-9E1A-5EA4ADD25F7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192</Words>
  <Characters>1100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</dc:creator>
  <cp:keywords/>
  <cp:lastModifiedBy>Ruth Manz</cp:lastModifiedBy>
  <cp:revision>3</cp:revision>
  <cp:lastPrinted>2024-10-08T19:23:00Z</cp:lastPrinted>
  <dcterms:created xsi:type="dcterms:W3CDTF">2025-09-20T04:48:00Z</dcterms:created>
  <dcterms:modified xsi:type="dcterms:W3CDTF">2025-09-20T21:00:00Z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