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26247" w14:textId="298540CD" w:rsidR="00F66ED6" w:rsidRDefault="00BF18AE" w:rsidP="00697E01">
      <w:pPr>
        <w:spacing w:after="0"/>
      </w:pPr>
      <w:r w:rsidRPr="00BF18AE">
        <w:rPr>
          <w:rFonts w:ascii="Aptos" w:eastAsia="Aptos" w:hAnsi="Aptos" w:cs="Times New Roman"/>
          <w:noProof/>
          <w:color w:val="auto"/>
          <w:kern w:val="2"/>
          <w:sz w:val="22"/>
          <w:lang w:val="en-CA"/>
          <w14:ligatures w14:val="standardContextual"/>
        </w:rPr>
        <mc:AlternateContent>
          <mc:Choice Requires="wps">
            <w:drawing>
              <wp:anchor distT="0" distB="0" distL="0" distR="0" simplePos="0" relativeHeight="251659264" behindDoc="1" locked="0" layoutInCell="1" allowOverlap="1" wp14:anchorId="3EEFA2EE" wp14:editId="7813CBF1">
                <wp:simplePos x="0" y="0"/>
                <wp:positionH relativeFrom="margin">
                  <wp:align>center</wp:align>
                </wp:positionH>
                <wp:positionV relativeFrom="margin">
                  <wp:posOffset>98425</wp:posOffset>
                </wp:positionV>
                <wp:extent cx="1990077" cy="1365085"/>
                <wp:effectExtent l="0" t="0" r="0" b="6985"/>
                <wp:wrapNone/>
                <wp:docPr id="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90077" cy="1365085"/>
                        </a:xfrm>
                        <a:custGeom>
                          <a:avLst/>
                          <a:gdLst/>
                          <a:ahLst/>
                          <a:cxnLst/>
                          <a:rect l="0" t="0" r="r" b="b"/>
                          <a:pathLst>
                            <a:path w="156700" h="107488">
                              <a:moveTo>
                                <a:pt x="0" y="0"/>
                              </a:moveTo>
                              <a:lnTo>
                                <a:pt x="156700" y="0"/>
                              </a:lnTo>
                              <a:lnTo>
                                <a:pt x="156700" y="107488"/>
                              </a:lnTo>
                              <a:lnTo>
                                <a:pt x="0" y="107488"/>
                              </a:lnTo>
                              <a:lnTo>
                                <a:pt x="0" y="0"/>
                              </a:lnTo>
                              <a:close/>
                            </a:path>
                          </a:pathLst>
                        </a:custGeom>
                        <a:blipFill rotWithShape="1">
                          <a:blip r:embed="rId10">
                            <a:alphaModFix/>
                          </a:blip>
                          <a:stretch>
                            <a:fillRect/>
                          </a:stretch>
                        </a:blipFill>
                        <a:ln w="6363"/>
                      </wps:spPr>
                      <wps:bodyPr rot="0" vert="horz" wrap="square" lIns="0" tIns="0" rIns="0" bIns="0" anchor="t" anchorCtr="0" upright="1">
                        <a:noAutofit/>
                      </wps:bodyPr>
                    </wps:wsp>
                  </a:graphicData>
                </a:graphic>
              </wp:anchor>
            </w:drawing>
          </mc:Choice>
          <mc:Fallback>
            <w:pict>
              <v:shape w14:anchorId="03B26EEB" id="Freeform 8" o:spid="_x0000_s1026" style="position:absolute;margin-left:0;margin-top:7.75pt;width:156.7pt;height:107.5pt;z-index:-251657216;visibility:visible;mso-wrap-style:square;mso-wrap-distance-left:0;mso-wrap-distance-top:0;mso-wrap-distance-right:0;mso-wrap-distance-bottom:0;mso-position-horizontal:center;mso-position-horizontal-relative:margin;mso-position-vertical:absolute;mso-position-vertical-relative:margin;v-text-anchor:top" coordsize="156700,1074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V+OhQIAAH4FAAAOAAAAZHJzL2Uyb0RvYy54bWysVG1r2zAQ/j7YfxD6&#10;vtpp1iQ1dUpp6Ch0L6wd+yzLciQm6zRJidP9+p3kKAkdozD2RT5Zd88993p1ves12QrnFZiaTs5K&#10;SoTh0Cqzrum3p7t3C0p8YKZlGoyo6bPw9Hr59s3VYCtxDhJ0KxxBEOOrwdZUhmCrovBcip75M7DC&#10;4GMHrmcBr25dtI4NiN7r4rwsZ8UArrUOuPAe/67GR7pM+F0nePjcdV4EomuK3EI6XTqbeBbLK1at&#10;HbNS8T0N9g8seqYMOj1ArVhgZOPUH1C94g48dOGMQ19A1ykuUgwYzaR8Ec2jZFakWDA53h7S5P8f&#10;LP+0fbRfXKTu7QPwH54YuJXMrMWNczBIwVp0N4mJKgbrq4NBvHg0Jc3wEVosLdsESDnYda6PgBgd&#10;2aVUPx9SLXaBcPw5ubwsy/mcEo5vk+nsolxcJB+syuZ848MHAQmKbR98GGvVZonJLPGdyaLDir+s&#10;taMEa92MtbYsRLvIL4pkQPcXs3mJzSFRLOfvF4sURQ9b8QRJL7wIo2DV8VWbU62MlSNG1ayQvzbB&#10;nSjuncYM/00b2cU8jexeV0x9fQLGNXgxmsWgk6NDIlDvNNWNVvZOaU0chO8qyNSE6DslJT7u2xCH&#10;6PVhHRt8BXzTCxPGiXVCs4DrwktlPSWuEn0j2pq6+3Z0wrSVDHvqTu1GztFr6tDgROBIn1UdMvyK&#10;tR4VfH7AWDL/qKVNrO9sOpse+je2bNwOvmqgfcb2xTBTj+ISQ0GC+0XJgAuhpv7nhjlBib43OAJx&#10;e2TBZaHJAjMcTWsaKBnF24A3tNlYp9YSkcfYDNzgmHQqET+y2A8XDnmqzX4hxS1yek9ax7W5/A0A&#10;AP//AwBQSwMECgAAAAAAAAAhAJllyIFFpQEARaUBABQAAABkcnMvbWVkaWEvaW1hZ2UxLnBuZ4lQ&#10;TkcNChoKAAAADUlIRFIAAAKNAAABwAgGAAAAx4NSYgAAAAlwSFlzAAAuIwAALiMBeKU/dgAAIABJ&#10;REFUeJxiZBgFo2AUjIJRMGRBAwMDGwODKBvI/W8ZXv+ezMDwczQ2R8EoGAVUBwwMDAAAAAD//2IZ&#10;DdVRMApGwSgY0oCJgeE3uCxnYWD4OxqVo2AUjAKaAAYGBgAAAAD//2IeDdlRMApGwSgYmiCUgYFZ&#10;hleaj4WfQZiBm5mbjVngr+ivzz+vMTD8H43SUTAKRgFVAQMDAwAAAP//YhoN0VEwCkbBKBiaQJuB&#10;gfEf8z+e/4xsoqyMrKI8zP+5XcAjj6NgFIyCUUBlwMDAAAAAAP//Gi1cRsEoGAWjYOgCJg5mRk5W&#10;pr9CzP8YhP8w/ef5yiAzuuxoFIyCUUB9wMDAAAAAAP//Gm00joJRMApGwRAFQgwMjIxMDJwM/5n4&#10;GZn+CzAz/uf5yf+ZA7Q5BjR1PRqvo2AUjAKqAQYGBgAAAAD//xptNI6CUTAKRsEQBe9A09OMjBxM&#10;/xn5//9nFPzHwMLz7zcrxxcGcVbB0WnqUTAKRgE1AQMDAwAAAP//7NkxDoAgFATR/WsCNnbC/Q9I&#10;Y43xcwkbknlXmHLYGACwMcebSn+2HKErS+3t1NF8Pxpj0hbALyQtAAAA//8abTSOglEwCkbBEAVC&#10;DAz///5l/vWb6d93RkYmVsb/jLzMLP/l/jH8Z/0DOX7n82jcjoJRMAqoAhgYGAAAAAD//+zZsQ3A&#10;IBAEwft7AiScE9F/Ue7DCQLchBNLOy1suOwLAPipW9LJNW09Z8cK6cqSw8XdURtdAXxG0gsAAP//&#10;7NjBCQAhEATBGRH/Yv7ZXRCHyq5J+BG6UuhfcxoB4FFDyrXLrjV+KyLtrshuezbnR1cA10g6AAAA&#10;///s2LENgDAQxVD/q1FqqLL/hhQJxxI0SH4ruLOnUZJ+6oJOrVVwV3hCBukJfW76sKukzwAvAAAA&#10;///s2bENACEMwECHnpbm9x+HhRAkLPENkm8KSzYaJelRE4jV9sm2IiOhOlUf1ADc05L+A1wAAAD/&#10;/+zcsQnAMBQD0dMnjZtA2kzrwW0neIc0gXtTCIFkaJSkn7p305hayRx79bKgUXXx5ExoHY7u9Y6k&#10;LwAvAAAA///s3LEJwDAUA9GTSZFUBu8/n7fwd8gObgL3hjhUyZhI0o+lpWrl24y0zU3tEdJZPMA1&#10;PfmWdALwAgAA///s2TEKwCAQRNG/EhQMKdOY+59RS9kzpBL+u8I0w4ylUZIONlkEeU1ng4yLEg3o&#10;Jej1+e7B23JxNGNJvwAbAAD//+zWoREAIAwAsW8FAmrYf1NMGQLHfaaIaZSkTzQETUYyICvi7FU5&#10;MY2SXgEXAAD//+zYsQkAIBBD0ZwcCmJhc/uPGnEGO/mvygifEI0A8IFo93BU3Gm7u3mNnjszpqqI&#10;RgBvJB0AAAD//+zdwQkAIAxD0USsuP+6UpSCG3gS/oOsEHILoxEAPtb3dP0ISq363DfN9qhf6hUZ&#10;yqTrAbyRdAAAAP//7NvBCcAwDENROWog++/rqniGngL/rSAwQmAOCQBc7EmqbStTHGdvrHmpdpKd&#10;V2e190mKjAH8IukDAAD//+zawQnAMAxDUUc16f5LZgypBLJBToX/NtDFCGRKIwD81NpT9GvN5InS&#10;+5/xJNHIaMkzccfm1gO4U1UfAAAA///s3MENACAIQ9GKEN3H/VcDwwyeTP5LugIHSGGQAMCnTpdf&#10;MrzP0JbaQ+X9urE6VjPTojxssWkE8ErSBQAA//8abTSOglEwCkbBEAXPQSON//6ygKah/zMycoCP&#10;3PkPmaNm/M/E/J+ZiYXp/z/mH/95RxuNo2AUjALKAAMDAwAAAP//7N3BCcAwDATBlWPySP9tugRH&#10;5mrIK7BThRB3kkOjJP3UgprXuHOTseBJazoN6u6ulz2Sc9z5NIibRkkfAQcAAP//Gm00joJRMApG&#10;wRAFwgwMjH+Y/rL/Z2LiZWBgBA0nskN3T4+CUTAKRgF1AQMDAwAAAP//Gm00joJRMApGwRAFfAwy&#10;jIyMoBtg/vP+Y/zPx8DIxA6amR6Nz1EwCkYB1QEDAwMAAAD//+zdIQ6AMBBE0fkNqQBZx/2PSQvZ&#10;M1SR/CfHjlmzGY9GSfqp6160eZykDcKoqD6naxeGMGE9NTHYw2vHkrYk+QAAAP//7N2xEYBQEEJB&#10;oAbtvzwbMDu975wtGDnzNiInIYPRCAA/dVRFWjMUNy/tb54bwfmitq90quPbOZuOAXwi6QEAAP//&#10;7NzBCYAwFIPhpIIU7NH9By1PI8URPAn/B9kh5BBKIwD8VK/arAw5Z6SV4z351u2k3DL3dlU3SyOA&#10;jyQ9AAAA///s3bENgDAQQ9FvEehQ6JiA1dhfoklB7iLECFRIfiu4cWPZf6RmZj9zwnywL52pplSV&#10;bBLr0yPf9TQ3mS3QlREtS+nO2Mw+AQYAAAD//+zbMQqAMBSD4aRoBxHUtfc/nptDhfYZ6RmchHyn&#10;CIHfT6OZ2c8UlLmtXDJio7Q/1KHRxWjU00wkuhIqWr+miLue2aPRzL4B8AIAAP//Gm00joJRMApG&#10;wVADfF842Dn+CP5lYhZnYGQQYmJg4AHvomZkYAbdEfP//3/QYsdvjP+ZPv/4xfFDiOHZaKNxFIyC&#10;UUAZYGBgAAAAAP//7NwhDoAwFAPQNkMg5sgMlvtfDQGEiWUr+eEGOJI+2RNUNHVpNDP7mTnlPDCt&#10;SNoEFsQ/oxS7xSiHDWRl59V0H8upur+5mdl3AB4AAAD//+zbsQmAABBD0R+1tLSydVG3tT5EUME7&#10;0RWshLwpQki8aTQz+5lO2VfbjComiYF6W8YnNV6CU7AnbEfEuhA5g9/TZvYNcAMAAP//7NwxDsJA&#10;DATAtXO+QEN3NJS8if/kD7yTSEggchefjRB/QAg8L1hpm602RmMI4aMmIJdS8nXJ43asuYtkVhUz&#10;SSw2wBO7O7ODjOD2+hik1Uy5J+Jug65VpXHV1nKrl3muZ6D+S4snYCDxnRMOIDo6fA/Q5v3LiIeb&#10;30F+I8YyAfoFkUMIvwDAEwAA///s21EKwjAQBNCZTWJbENL6KX560F64lIgitc2u9BL90H2nGGYY&#10;D43OucOMgLTD0L3X2KfIXJl6U2aVdGZgoxr2928iJNVgkWobiSoMKyIWGBfa6dlRy6flo1nTfM15&#10;HkvZ59efb9RGIE5AqCp9ENwMuAt5UWJvGjeovYSYjCym+jdB2jl3AABfAAAA///s3TsKAjEUheH/&#10;JPHBYDeNhdi4/20JU2ghjjIM5kjGLYiF3A+ygRSXv8gjojGE8BMtGNtvJa8pd6lTn8UetCyLHi+X&#10;OXYS2ypvJK1JnmXmak0J3RGj7IsTQyEPlFom5xl4nj/n9v42Gtv+tWA8Qkm0Z3Z0IHEyrGS3Wf4g&#10;MWKurr6Rc0RjCOF7gDcAAAD//+zdzQqCQBiF4XNmlCxBBQ13rbrZLrQ24U8/RIONJ5S6hCBkniuY&#10;5QsfnAnRGATBT0yRkxdF5rjJbGwKY1TKowRRkSg1f3tnclG5IVMCiaREMN8Iiih6UZ7iMBKOkiOn&#10;eDQXSlda2ySKW9VJsx/VHqxaet+ZZ9zdb6d+SefZtK7XK8ftGLGCxW7eZgSjz5j3tN49cEQv4Ejw&#10;TLwef/DsIAiWAsAbAAD//+zdOwoCQRBF0fuqnREFRTPFQAPdpytVEzMDET8wOP2kFyGI9EkrqbCg&#10;frVorKrqK5aQbh7OBw0rwwa0dbBLYm5rGnhi0coqr5EbOxKonIwJByE7cpTPJhg5h6PM7PVGb+HO&#10;ZeFD8bD8kOIaiYPJRxLHvvUJuO//qGWtZxq1Yy2wts6sFZ5hNyWEJFkdcMU+Z3Hp7dcPpF1V1b8A&#10;PgAAAP//7Jw9CsJQEIRnXoQQISRFBAtJZSHxdJ7EM1pY2YQI/mdHnsF4gTTCfsUuDFttNQzsuml0&#10;HGdS4qFLVlVpC+QEawBrBGwANSS2YigEZYh/BfGxPEMZH4BxlIbOrxzd42+GgJm9GPiAdDZwEYhS&#10;fZIx9EzL5fVul27Xddc98LcGKia2DcDDvM9hs5WCGgI1xAKBw9YkkHqa1JI8UnZKbvKk0XGc6QDw&#10;BgAA///s3TEKwkAQheE3s5E1IksgKoKSzs5zeTnvpIWkCBY5QGSfzOYIphHmO8XPFG88Gp1zi6ra&#10;dq9hfVZhR+JSopHsIHoUuy6SUWAj1L+z1GTGSkQ2ao9S7FIpSCq6C1FPFbbPWNeP2zC8RiDf/2yv&#10;0IIxAbFvmogPDhJoF9triUZhmkt6fitNlqmdEUSfKe8pejQ65xYE4AsAAP//7N09CsJQEMTx/2zi&#10;RyJCRG3sRLsUXtED2noEsfACQcJbeRG9gGmE/R3hVcMOzIvQGEIYVVXMN6TUJrOTxAH8yDBA7fmL&#10;u6nw4nNf/JlZrrFzcqod7YTWGprx9xyNkl3kdAu4A/0Z/J/q6iuobZpZabasVG7d2MvVYlq5e/19&#10;xDzsLZ750ph6bhN1D5ciNIYQxgO8AAAA///snDEKwkAQRf+fdQ1RTLeIBjuxyf2PpF2yhRExkHxZ&#10;mxxAC5V9B5hhugcz87M0ZjKZt0lRMGtsC1fdC4k1zI7E1BCsAe5BbuYen/HFuVxaVNMRKJOzgiog&#10;W0KqaLo5WdyF0LvRt9cOLXD5GZlqAL/yPjgt06f0CcIBQIBUUnJ43XumjEo+JEXKuoWpG8apP8c4&#10;fMEImUzmXwDwBAAA///s3DEKwkAQheH3VjYJFiEGbCyMaG9h7ym9m0ewEdlCiySafbLaW6VQme8G&#10;0yw/A7MWjcaYESyyWHMGlbWoxoFrwq0AlQLykTPxI0meSJHK9L5tSLWY+Dw6Hqfz/o4zfmcDV1WF&#10;XLaM1M6JW74/9PbpYlp81fIA6AoiEDhFxMuA/taG0O2Bx+ELRjDG/AkATwAAAP//7J1LCsJAEERf&#10;DZjJJvhZK5K1Ww/oYQVduTIghEzJxCMIitLvBtW9Kaqb7jCNQRC8TV4O2Ytu7cJW0l64B/pXDqhP&#10;ekaUUj1D02FqulmEWuyNXEbcnIHrL3S87jOuxiZPLTtbR5QOUF8GukFKc1FdR+26z5rsCy43T9Nw&#10;gsf3FQRB8FcATwAAAP//7J09CsJAEIXfWzFLEBYS0CJNyE1TejIvIZ7AIkFBArI+me2sLSIy3wmG&#10;qYb5+caLRsdxvmZTVbG4F6mewEFF0s2wWmatUGVpO+4A7UlmBdP+vIZj0y1Rj9tpnu+/ehgzptSm&#10;GNsctr3sv3QIHYTGdjc/5vtEhsnOpQvBM8XrUtdPTNOq8TuO84cAeAMAAP//7NyxDoJgDIXR7/6g&#10;ZTPBmLA5oIPv/zjMMOHqRmvEydkFkp6kL9DpDrfN0JhS+lupa9PC2dfQqAvx6RZuYK+iIdSiqES5&#10;Uvx2bOKF29h93/BsMjSaWetUdwUPST0eHYUT6PBbCo3FYQYGfJ35OU27uhBPKe0E8AYAAP//7N1B&#10;CsJADIXh/421LgQRlOmuC9GlR/BInrkHEFy7aBMJHsKh5FvnAknIy/8mASml1bB506vYQVKlcCR+&#10;ITchgsMV0TQVi9gfXc3LZZFO4zA01zTHQdETdr22VaW7UbjzW/WfQXugjzo3c9xnh4/wF/iE2eTd&#10;8n6s6AtOSqkhwBcAAP//7NwxCsJQEIThmScSsH5BDBZpJOopc0pvIIIgWPlIQnbCQwR7haTY7xR/&#10;sTsejc6537E3I3OsdBAGcmGzNvnTOKAEeCR4psJulVLRfk2Kz61FtVnHWO5jVUs8iDpJaABuwXcs&#10;fjDwJekBw5XGG8C7heFp45gu+dLROef+DcAEAAD//+zdsQqDQBCE4ZkVwlVWQrAUAgbf/5EshDtI&#10;eYWXm6BdaptD9qv3ARZ+2PWl0Tl3GcmKqnKefyF3QY0lUpp0ZvMZ0lKlcS+PcJT1ZhbH3kLXhYG0&#10;CYaXgW+QM4jnUaz/ZqVMMolaRW1flBhi/OSU8l3eJjrnGgPgBwAA///s2zEOQiEQBNDZRYilkm9+&#10;Y2eit/O+1ppYSiwkkcgYsLK2oHDfCdiOzM5ap9EY87NaSnHBJ2G9kphFkNsOtffvVMe3Gz/Xxu0o&#10;piV2N4FuuFysEVaPmFLuCekA7cMaAZ+nKYCv2VF2hB4A3ZPYiiJ+vapniCQpdwrOUnESxcU/XToO&#10;msEY8ycAvAEAAP//7N0xCgJBDAXQ/zOOggizaCFbWAj2Ft7/Ch7A0sZGixUUZGYTcWzsLXQh7wQp&#10;PwlJPDQ6574WS7mXYCcKxqQtzGRNotSxsKr8RXB81VLvgNsUhnmI0k40Pm4pXdB1PwlcLRCus2Xq&#10;0TdxxA0NWwh3gK5ANp87L++nL7WLqATOZnowyN4yjjkP6Pakc26YADwBAAD//+zdOw7CQAwE0BnH&#10;IKBAokGCgooD0HP/lgNwARoQYiFp1vGiJB0tRZDwO4HLkeVPhMYQwtdSSs1kPbuw9Uar6Y7wByHW&#10;h7T+zd8P7FKT1RAcsSCxcudWRF5Ztes0jnKjpgbU5r7UohuCe5AHEkd0tyXxMcc49BkdZEuUWwHO&#10;lu1UxO75ea3HqD+E8EcAvAEAAP//7N2xEsFQEIXhf28EGSMVk8ZoNJ7Ww+kVChojJTEme8xNqzRo&#10;9nuKU+zZE6ExhPCxM/Qb91vfda7Z+FiIveRTkjWGNXKfD0++//m7kSE4gqwUqlPSEsqLFbl9/Fs7&#10;VhU1lcZajJLy3eI2rwY6WqdhzYb3fW7jbtAitRKHJE56+PU58Rx6ozEdQvgu4AUAAP//7N0xCsJA&#10;EAXQ/zcryLIBi9jY6A1y/7NoIzZB0oVEwWS/7FpaitrMO8FUwzDDZ2xoNMZ8bAcst77PJ96lDuGc&#10;kg90mCi2ZWPGsjnL/eb/oRPKE4iQtpI23rn1r0u4xzlWKzZktXdAy/zxBTqwJKX1GhjfP+lMSbgA&#10;OAk4JrJ7jH7AeJ1h4RdjzLcBeAIAAP//7Nw7CgJBEIThv9phYVHRUDA2NfQm3sfI+xmbiclGgsni&#10;g2lp2EwzYaP+YO5QNDWVoTGl9Lfhx+4z3rHvr00zf4DfnNpEEJI0w2No29shOP4KRSNR9CynmMXo&#10;90IvG21Tcg+TFZTSlqWsrlXZILa4digmgbCva2yNNqO7ZHfBxeEk+dn83R3ossuYUhoH8AEAAP//&#10;7N09CgIxFATgmSQGf7AQt9PGRs/q8WysLBQ8gLAiC65vJLG0lbV53wlCqpCBGX80Oud+atROO5s9&#10;b8whIcdDjU6lM8kVDGuEsgldi6onf7l5iQIipRJTJ0GD/H7um2Y+fuVFn7C0YLtS/8OArYEbfuYB&#10;w1ckrVJdxDvLvrR0MfBE6tgL1/SI7RDnds65CsAbAAD//+zdsQrCYAyF0e/+bUGK6CaIm3TX938R&#10;B5eOdlNKwWKbSOvmLHXJ2bNkuoSQRGgMIfxUR9M/OmyXb/s0lGMq7IanWujkwjH281s/6U+hcdps&#10;VMIpsmnqmA+LhMYB1lbo4NgxSWemfkAl2DiU+kwZv6o0St4aanDVMru+svGy6p/3rJ1PBYUQwjKA&#10;NwAAAP//7J0xDsJADAS9pwskoksDSEi0RLyQLt/gcRQ0KEI0EQ0HyS3yHfwAUnk+4MKNC8+uHY2G&#10;YfyUNksZQ9v3YbEsny/BbeZ4h8Y2wjkK1axeg1wxGcKYp/xE6s8jvWRhZoKlkFFjJP844ShShLqu&#10;ovfViGI7gNpI00CwJ2QHcpPsHHwknS+R2ZQWPEbwCvJE7ZYmzqHrLof8CmAYhjEdIvIGAAD//+yd&#10;sQrCQBBEZy6o1aWREFRIFfxOf9BOezu5QhAbIeFuwkoqa4PNvj/YbmB39nlodBxnEezO8ZTSiKZ5&#10;V3mdtOIlEE9BO6nsA2FvZtqM0hLYkowQ6k9hxjLTUsHRFIfSaIGM0lAyf26vmS0z4REP9aZSR6IT&#10;0ZM8QuhlLxrFCM7r6K9ZzahDciD0IngDcYZ0LSh3L704jvMXAEwAAAD//+zdPQrCQBAF4PcmREGx&#10;Nf40QoocwAvmhHYW2niAFKKF0SXZJ1ksLQ02811g2O4xO8x4aHTOjaYGQt00XQuEeVFcw2N6tjwu&#10;Df1axi3MKg6zfWAHpqA4+yzhHq3VOHyRp3oRr0gF0X4eGo8AV0C2yfqFkJU07QlWiihJ7gRNCOVp&#10;hPHLU0lLd7wF3IB4kXSw+Dz10r329TrOuX8A8AYAAP//7J29CsJAEIRn7riojZD419oLPqyP4QNZ&#10;iK1iCCIRLRLMjdwJVjaCYnPfE2y57MzspKUxkUj8lFeyuiyDpHpbFUXXdK41jlcvNKQuIA4Qp5Cf&#10;KCatQ8paA4pZ7F1mkK+ZicgoWkAW5sOfj3p28BFsIdSiP1I4eekr3sA1YDeA6+d5zzg3VpeNjNGc&#10;BkvvuaCJF8cZyCHfLYthvqCYR9clKgh7CDtLbnH3+9raM6oqydKJROI/AHgAAAD//+zdvWoCURTE&#10;8f/c/QDRZC9iKUljo+//HIJFirQhQhq1SSCb3b0jbmEXMCCp7u8JzumGA4fJoTHLsv91PLZljKcf&#10;yrZO1VdfhH2RUjNYkeAmJM9TERbAAhwlNTYN8Cgun9eeoDFM1n+ce6zgw3ybdEjmrZA+KuvzHvu/&#10;s6xnD2nalV2UyrUqNrJWwBPyMyZyCcS/sa+NL9h7my3Srhv6V8IwBsYXuPtVNMuy7CbAGQAA///s&#10;nTEKwkAQRf8PCdENEosQrLQVvINHsvSIVp5CbCRCgqgY4u7IbkCw0Eq0mXeK4f+ZeTo0KoryU1ZA&#10;i6bxj8CbXibTp3TbojDmehtmiZlAOJMYU/qWV1ywygBSwn/L4TM1fLWmBF0h3wkLffdt+11B72nm&#10;kRY713WHC9uvKPhO43OaSToik5KIFhGwFHIukJxgHjSGn3FC3inSiWDvK+nYuo2LbD2oqnqtxy+K&#10;ovwTAA8AAAD//+zdvQrCQBAE4JlLVOK/kC6gpe//IoKNtWAhQlAkwZ+Y7MhFsLOwSnPfUww3u7ch&#10;NAZB0LkdoGGev5I0xdPqS589J+EG8QiHqcQZoAkFvywzUjv7iETQgJSvrHv+i0gQsaTYr2mTdGrr&#10;XjUga8FKCqWoA4xbU3OKLCpQDKtPfv2fPwf4Sh+LyOI5YpeJWEbkCuLapIxOY/p6Xb+i7LeStjbI&#10;Agf6qy+yDZ3bV6quqpv7ObwwBkHQNQBvAAAA///snb1uwkAQhGds7kQMFK4QHQ0oeaA8dVpaChp+&#10;hIUSIWHL9u1EZ7mko6C5r9l2y5VmdiYdjYlE4u1E3+M30JVVFTZY3roFHuabq3fOWZ975Z3PLHeW&#10;0StgalSREQWgGaW5xTmEheuDUboW3Fhb2INoJTWERZ9gJfAS+nBSqM/1/e+l3uZmocLDrTjJ1yA/&#10;CX0B2AIolaEcQsw1xAg991+OkrTIwLibbAfwh+Qe1h7qyv8Cxz49vyQSibcD4B8AAP//7N1NCsIw&#10;FATgeemfRSqly+5FEc/lFdx6tR7BYxQqiBRqasxILC5d6EYX7zvFkPBmfjTjpZRS39kBSV1V+Wjj&#10;vIhYRGmyAHwxhUjMIXEW1l5gJIGEr15aEAPhWmeltRzOuFyuIfMdPqivedXoPMNoWc7KNM3ujGtv&#10;sDJi1oBsAGxJv5Tp+tu8vQKfXhhDzfgNQA+wJ3k0lAbeN+LYjbE77btOV1+UUv8BwAMAAP//7N1N&#10;CsJQDATgycuzpSAUwY1C6/E8sQuhJxCp0KfSvySiuBd3CvmOkQwzfml0zv2VC6Dbth1nrM2WUUft&#10;B2bugnCmzFlUiWLMgZQVQUh0tiATBkqD3hNS6jfAtP++7zDLy7IAFSUvqJqIKqJQB7IasB2e3Yug&#10;1Wtt5tO29vslbUAKhsbMGjI7mNExCp1Eb9fi3HmG0Tn3OwA8AAAA///s3D0KwmAMxvF/UoTi4CCK&#10;4ugqTl7B23oNLyEOLuJQheIH1tq+b6SKuzgp5HeCDBkeCHk8NDrn/soCwgRsw6GaX7iV0JQaamCg&#10;1iv1FKN0gWtl0haxQtWK5oHmmNU7CCMIXwRGmiqd2tJOS+NQE51izBDGIP3nkw6kSFMP9FEV0Osk&#10;jZ3NWIMto9kqkfs2z/fZe07fTOfczwAeAAAA///s3CEOwmAQROE3fzGYKlQrCEkt3I1T9h6IqjbU&#10;EpLdphhUEU1w8x1izWSf52kzsw3rJD2skW6ojqfmLOVFqFPRFbhRaEnVZNYq5fc9zfgmdYIJGD/h&#10;7qCPjF7vfBz0et7ned9XjpnZPwELAAAA///s3bENgDAMBMC3QSIDpKDPAJTsPwQU1AwQCqQgQYxM&#10;j0RJ8beCm5eLf34aiYheeGBMMYartEFEkzYYxTD4DKCo9U9gFHT2bfOwGrxSx3sizVdeJojNBlug&#10;dT1x5D1vhbcgol8CcAMAAP//7N0xCoAwFAPQxN9VD+EpBO+PmydpZ6HYfunfBUeHvFOEDIlCo4jI&#10;i9EwRmA0n2l9pduGyXeCCY4Ejq1IfrzJZifi8/pihEYcrbbztpaXUnLsV4qI/BWABwAA///s3DES&#10;QFAQA9DsGgz/AO5/IjdQGI1CqeH/jaE3o1TknSJFEoVGEZEXCUMVzdGSdTJ4H8bOiRagf+ou3oMX&#10;wwk+YXEN2GLgDNhIlsk8b7nErh9GEfk9ABcAAAD//+zcMQqAMBSD4bwqKLh6c88lXsGhq9JJFNs8&#10;EVwFR4d8p8iSX6NRROQF+xIs1A0yOpBtsDvj87yjP3A4zW132Ab4HOgjDZMRsWTEI1VpwXoO6jCK&#10;yN8BuAAAAP//7J0xDsJADAR3fdekoaOA9/AFXsYz+AItNQ+gB1EQpKBLELk7o0tAUFOB5HmAJXcr&#10;W7trotEwjK9YAm4ByHGo85sLpr1Uquxe7mUd3cv1c3glpR6F2opoODkFDnkGpA2Q1z96aSu7TEhG&#10;752iVBjyTqIbsho1+3cW44eGHAO7E4hEsoWiVuCiwJ7ETvrb9hpjODdNWNlL2jCMfwHAAwAA///s&#10;3U0KwjAQBeA3SdDaH7uwYI8geAKv6slEUHQnCNXWQhtNZqT2BO4U8l1hNg+LnD4UAAAgAElEQVQG&#10;3guhMQiCrwzl2ivA2DyPrhTPkylnTBxrMhE8ZpnR2gnrCaAswAkRkydmYt8PNTMsNi2kc6bsb1Y9&#10;1r5tN03T7QC3BV4/dY2qevZpWZvYCcgciGkpJIYIxVi1g2HxRX92pcewOARLB+G7MNWkcGGRs4BP&#10;SrD3So7O+xZNYxfhJR0EwT8B8GbvjlUQBoIggM7ukUIFU1hEP0Dw/z9FS9HGRm30SBTNxRvZYGmT&#10;Riz2fcGVw8LceGh0zg0y+QTGQsZT1bzIDHMFZtYkFpWSkq1NXFhRRAQdyY6KTgn7rDoxoJasUcio&#10;qqeQR+dnKVzFaAstryErLT/Qts0xFk1110r2BK0tLSCWtnlte9e02UIw9IGxfzuTXRahPIDYktgA&#10;sk5Mp+L2uO7qurn88XXVOee+AvAGAAD//+zdvQrCQBAE4Jk9NZBCUQRTCvFBfQOfTu2srBQEL/5g&#10;DnYkiqW9wn1PMbDsTO5pzLLsq+V7v7nXFVsXIZTJrAzqDV0+gnEsWEXjjMIEVHfJHUEagOjD39vP&#10;/tpVVjIyqfseFhunIp1nQAeHH+U6BTAS1lC8IsV7jPH2Kbn+hSC5qqq5K9QCawo1DQsBUwqFQ4UI&#10;N7Hbun6A2EvYw7WDfNPem217uTRrIOWwmGXZXwLwBAAA///s3TtOA0EQhOG/ZtEaFjuznTjj+HAd&#10;coRkkJAlP+QVa8HQhTonInEy3w0ma5V6qlvS2DTNnx6he1ku7+pUBnqtHWVzI20sr+VupUwXpYXt&#10;BTAYbnOAyhoaoc6iyGTNTEiEzY+zdiaHKnRB+UGEsaiMkk82O2CH4v1b92/DarZ9qHW6HA65Q3j1&#10;k3qXqT/Rx+us4+xgG+FnwTyTVaTeQYSowl8OjkXlWFX3RXzsx/FzDjUv2Txd+yFN0zT/AfwCAAD/&#10;/+ydTQrCMBCF32Rif+hCEN0U9QQe1fPpXkVwU6gipE3SkYku3YuQ7wRZPubLm8mhMZPJfOUAcOO4&#10;rmo7n2LciuUdCHo+bw3IBqAlSLVsahPrORSStOXaJE/7Lg4bUZsL/e5nSD5qQ0xSuSIaKCGkk7eH&#10;0ekc4TIJHa2lInj7LFnIofXA9eehcehPvb6zAc4dWl6tvLmP42wKZcGFL4k5kHPBM/uBOaKrwgK3&#10;qOt09rkdnclk/h0ALwAAAP//7N29DgFREIbhd85GIyhWSYErdQ0ucAuhodosCeKcT2ajEY1CscU8&#10;ydzDJN/8RDwdQviwq+vZ08bTXDGXWFaJhdDKsLVgY/gSiJfP973PWv923fqb+t5RMrsZOvev9WR7&#10;TA2kRiUfU9Hhke2kcu3ubdttB9SA+ZtBj+8vMJpAHlKcHkIIfwW8AAAA///s3L0OglAMhuH360ES&#10;BmTyZyFhNWFx8/K5J4ODUWs4wA04GdIn6drhTE172hQvGkJYTX8Yy6Y5vfAuSReZXU3cHHpJncQZ&#10;mJZBKqR5UvFrwbiSJM9NyCLnNfa4jog2j3/NdnIoUvl+Pupx4P43G9YD+CHf3eFTLxEFYwhhk4Av&#10;AAAA///s3EEKgCAUBND52kKoCO/QMqgLdJ3O3yLahE5otncZ8R94h+HLjH5PK6Xy5uIKNKf3LrWh&#10;xXIEzCTgHAWLQIaySWjqZq0rvYHzCaB9fmQKjDFN15DwIJ1YmBBDaDvu24HrS9e8UmzRcotS6t8A&#10;3AAAAP//7Ns7CoBADEXRmxk/ODYWKoJWwgjuf0sWgq2F2ETUPdiYA1lBmgcvsdBozM/dFWtVtvVR&#10;JH3qGVSJDok4RqB/nlveGvarcxZ5RtULNDiZUTLvfJCg+ZR1y3mysa/b33dnjDGfAS4AAAD//+zd&#10;MQqAMBQD0CR1ETr0Bg7uOgqe3hO5OHSz8lsPIIiT/53iQz6Jx9PO/dj9k6cQ46COE6SlgDMsjgZH&#10;oI679LDVF77NoR+qAytshyNhHYipgIlWoC2KwhnEvOZj31o3onPOua8BuAAAAP//7N09DgIhEMXx&#10;9waDXxBrtbTbzoN5B+9rabHRjTwD1Nsbd35HoJpA/oPfNDq3UDdgHXNODPuMaBcAA4SrUUeIJxCH&#10;fjIzs6JaKz21ZdYFE6m6n/AN1ada+/TCBYGssTSjhC0NG0irVlz3P5zn9cExAUxU2Yl8UTW5NiGU&#10;Mebz4/7UWMvqX4pjnHPuLwH4AgAA///s3b0KAkEMBOCZwPmzLgpa2Gillb7/U6mLHugVcjuSsxcb&#10;K/M9Q4qQhEk0jSH8IZ8wjnKej1PaVXEP8ADgaOC2QgtyWEl/Jvl/5RbilVCpwJnvrMUOqh2HhhJT&#10;v0kUuSKx8bgegRme6QifIn7JrDFp3XtqjyAYHpNZf2uSTvfn8oJS2qjjEEL4IQAvAAAA///snSEO&#10;AlEQQ9uOWwEJBkMCZj2e+19jLQ4CCsH/JcMGzRoU8y4wyaimTdoSjUXxZ3wi6XQYbY2ATgRGgnsT&#10;Oxoxx9Ff/iI93X2ncM59ZYJTa54gX9n6jeGHHWu5rzpxEHUEMbxvz/2Oy0WjnU7lVuTGsHKGsBEX&#10;oWmIyPLvEo1FURS/BMALAAD//+ydMQ4CMQwEdxNO14QOiYoHUPEBCv7/ABACiYYCIUQB3AmOJEbO&#10;UdFQUeFp/QHLu941T6Nh/BHa8tKG8YhhOKlqP30vcrNyBSRLw0v/If3hX8wawq0SMFV+PgF5D2BL&#10;YCXAkuCago1zcZeIg/c8djGea+QmobrR50fWij3IncCTwoEAQeVmiHoXv/glda6eRpZO6wSHqIsn&#10;hV1yuM6b5rLoI3As7sYwDOMXAHgBAAD//+zdsQrCQBCE4X/3ItpIDNjZCVYBwfd/BZtY2GhpI2qh&#10;cEmM5lYSsLGysPO+pxhYdiaGxij6IzkMR2k6d84tEVYCuSCL7nzcTQHKu3vxUx/4qBFKsL1BAawF&#10;K4KGTSDs5MlBw+P0qNzN7O4b52qa5t4mUg3axBvhiulRpQ92Y0Gn3VyMvKt8vtR1NorawGACWqrJ&#10;GeVyzTJm3odtfI6Joij6PeAFAAD//+zdsQ4BURAF0HvfJjQvii0IsRGNVvyaz+JLlEqFQiF2Qycv&#10;irVzZbcnCp05XzFzZzLj42nn/kme9yxgSmpFhSWhmciCfLdf2H5s6bLAGmKidG+EYwB24HMfyJKX&#10;slq3e4wfbIDbCaNzhtS34aAhNAaxaAvALkEEvm9gqSjjPJCFqKvJDpbFOHkkRaDe+s1E55z7PQAv&#10;AAAA///s3cEKAWEUBeBz7o9RGprFJIqFhfKmnhFRs5GoWZhsxtwjbC1YKf7vKW7n3NuNQ2MU/YFl&#10;lg2UJFnLwyjI5oJmIMYS+5AHvAr6hBrEGVAlcU964Y4CwBqGVeM66hKq9I3L5Wf6d6h7GIJqTm62&#10;IT03ceLSlPxgv/FRVst0r7jJ3GiLdkfVVem2m4UdyvLrf6qjKIp+DoAbAAAA///snb0KAkEMhCe7&#10;J941YiVYCYJ4j+kraiXY+4Pg4XlWu5uRPS0trrAz3yskxTCZJCYaDeMPGEk1SVEX4mVFpDUgy89Z&#10;nTG+Ksbe0QsgGghOQuwV3Aq5S04bH+KNIm33OIZugLO3eb/Xi09ctNL51XkcQJSarUb2o/Hp4Crk&#10;fCOZl2lyDnIGuNoJkwqjK4ozgLv1tGEYxo8B8AIAAP//7J0xCsJQEETf/oi9Qi6glp7Lw3i5gJWN&#10;hY0WolZCCJ8/YUMKwUY7CfvqPcCwuzMTojEIJox3SS+hahO1zdIKaStsbYafh0eh9uFB6VDxuJwH&#10;+GbRToKDCs3rdm2A3EL+tcZvnC/7lJ8onaFyI0st02Yw2vh7Y/omQPwt/FtlAd5cM7hiLp3mxx3c&#10;/6lmMAiCYBIAPQAAAP//7N29DgFREAXgM3NZshvZZgu5jVY0XtH7eJ5VqwgF2YilMPfIjVYjVDLf&#10;M0xxkvnz0Ojcn1oBxaiuq1sIlSpnmsJCFEuCEUT59qQOmUieBXKkMAfGDcg2mW0tcN++WtG2/iKQ&#10;jc36awiHQXootJgL0UHyTGTejObwk88zQpQEGgXuCTJVZRMn8YRLXtjZ9V7bzjn3IwCeAAAA///s&#10;3T0KwkAUBOCZZP1B0cZASnsbr+h9vIt2ltYKuhgLWXWzI5vaQtBK3neKYeDNs9BozJ8ao+61RTlJ&#10;JWaOmgNaJHBJcADo/Xi3JBIewp7CDtS2Tc/NLT7OOF3COreQX/Le5zAXU1Xdh9ABRCMwEN1wt+ue&#10;B36KzC8O+/lYh0LNhGpUxKObhrS6IljbaIwxPwLgBQAA///s3TEKwkAQheF/dllBULCJTUCsPGcO&#10;qZVYmyJCCChCQp6sprGzSCXz3WC2GpjZN940OveHcoC3inENcZfyDWnjgChN2kyZh99FS0/Bw94X&#10;XjiDjkKnOHAZo9VV297neqVqGm33TRMWRXkjcA1Yjci7jYlP+PhvzKLln9diZbANpj0pdNYvBV0O&#10;/Pam0Tnn5gC8AAAA///s3bEOglAMheG/JQwuDoRXkMFn8P1HJ3ZjHAiDMLARyTFX3EwMGhaSfg/R&#10;NPe2p8uLcwhhE9Ic4x3yx5QVuVPhOoEfbQ7vnrvFjx9gDSbdEPVrflF2dqYaxmbftqtvI79fAFNA&#10;dw9ckS4yddifN6Q93bNW2qSuyOww7qwsfonxCSGE8B3wBAAA///s28EKQWEQxfH/zDdlo1AsKNvr&#10;IbyVF5WFtSTqbrCQjXzHC1A2Urf5PcKZ3elMNo0pdY/3ICJ8JLGwYkukccX6H+eCshvoANpSbSN/&#10;rFdtu/tlMlN4XosuXn0vYyizgUnzN4853wicCagxlXvA8cyswKl7100ppX8AXgAAAP//7N2xDgFh&#10;EATgmZ+Cgj+EXCLxrp7Au1FpaSmEXPPf2ZE9zVVyjUb2e4rJZncnQmMIf8SPX2bLTTVNqvx/odB1&#10;SWdAE372BXtUBPiE8UnyZMIxkQeNXuemHv+8y3kBWN22dyMvEjOJrRIK5ZfUA6oF+6zrsp57FiVw&#10;lWmdVyXvb9ADaHYDfkmGEEL4AsAbAAD//+zdMQrCUBAE0JkvEUESbH6ReITc/xqCTUrFwi6FYGM+&#10;Zkd+tElhIVrJvhtsvbOzvp527p/EuLzT6gVDmw9fArEFVAJc5Vaa2aTCAKmXcDCoC8QeY9pJOqXr&#10;+WcZxndy4bfdiss4FYbbkUBPcXjlED97BTj9y0YloibRkIpJxcbKZl09c5LOOee+AeABAAD//+zd&#10;MQrCQBAF0P83ISaxSKwSTyAeyJN4WQPWNkEIGLDYuF92sVZsLGQezAWmnGH+2KTRmD9xALLinlVu&#10;7bYE96B2AnqKNVx81fca3KVMxJSLODPub4lB0knicBzH86+6kQK/b5e5zDc+5KsGClfHuCZng4AC&#10;/OIgJgWUq6ZUPYDOxaI6z8WXbbtgmt6+OTTGGPMBgCcAAAD//xptNI6CUTAMQAMDAwc7Pz8nIyeD&#10;GBMDgwwDw38Vhv+McowM0N3SMACZ+gUdeQMaSXzM8J8RdKzOGYZ/DHf+/P3+dgBC4g/b+/eM/4Qk&#10;vjCyMLz5/4/hCfgCGybQ7DUpt8RAxyYZwdfFcP1nYJRhYGTSY+VgYv3xixk0Nf2Bpr4YBaNgFIyC&#10;4Q4YGBgAAAAA///s3LEKwlAMheH/3EKxLr2Lmzro7vu/Qx9A3F0EvUOhFCveSIUOriIOmm/IHDIF&#10;Eo6fp537BTHOqKq6gEU2VmZsgTVSfImwsXG1UofC5RnebXl/G+7N0LeHPqX07UmMv4YtXMnqCDqb&#10;OEp2sswb53FNdS6xJISdoU1ZFvXnO3fOuT8DPAAAAP//7N0hDsJQEIThf4Jog0CQIOvgeNyBG+Iq&#10;SMBVgEA1oYLukNdyARAIst8ZVmze253NpjGlP1BruVqMarB2QNlA3syzjFRTvE7YhEdECdG+Yp8I&#10;tSYuQwzdse/vh/kF8ufKN7WreDDqpvAZ6CR/voijd5SQqaeb1GKLaJ7Beg9ViSLKWk8ppS8BLwAA&#10;AP//7N09CsJgEIThdz5BFNTCnyKEHMDWa3sUvYNiZxewSnAzktZSC0H2OcJWA7PLZmhM6Q+UCdtS&#10;2EvlgEqDmL9dH4c1/pTWw3AxPnkYzs/gtmrb7gjxyylE33d23DXuV8LV/qJOlqaGtUxTUIViUy3r&#10;BexmGRxTSulDwAsAAP//7NwxCsJgDIbh98tfC/9QxEIRbyA4ef8buHsGcepQB1vbRuzmqIsgeQ4R&#10;AglvDNAQ/oCZN2B7cx1dvgXlt4C3NMnphXeOv5bG08BwLozbch7+sXvb9rmurxrzpJU3JDt8VWtk&#10;+dssBRuHtZxdsqKe01iVVcml40Hkd0II4XPAEwAA///snTEKwlAQRGf+j4UBMWljIXbe/ziCVUSQ&#10;ICnEJnEdWRVrOw3sO8Qy7LJvIjQGwURxJ+OyqsqhKEolNkloPDAKXHycjHqba4QzgVbAHsLOaKeR&#10;vIxdN/xDP/MRsI3Z1bI4T+hcBQTvwPaObPmJPX0/q14b1kwp3fl8qFnnGbfk7bCq6xZ9//OQHARB&#10;MDkAPAAAAP//7N0xCgIxFATQmcRdBIuFsCJu5f3P4B1srLzCZsEUKoLJyAY8gIWg8l/123QD/4ex&#10;0GjMjwohLC/e9wu2a8690uRGQgDRovYxvwJjHUaBx8xyEHhiztM2xvv+S7qZByCvUrre+ubh0E4F&#10;iJJGgp0Ax3fWyvWuUTU8Cuog7kiec+OUi59/iKePPsYYY/4RgCcAAAD//+ydvUoDURCFvzMmC2sg&#10;hZAiIRCwzAva+gA+km9gb2npT4gmGGJYcWdkli1ttEmE+xUDA7cYphrmXM6UobFQ+KfsBoO6YjgR&#10;fhnYPGCCadzJuhnc04uxjZSm4RmP+5Ddub5WTVVtr+ik2pOg33Y2rNfNzXS6kWtl6CkUoTQmh/pX&#10;dfbSvDljiEWYPodB+kA+XIOdwnb1L2TtS9At2Ax0AXrrTuHM9T5zjdpWe3fV2Tbg4J5v+OjznzhX&#10;Hv2G2iwOUozMYv9yFvDorxAN+Ab82P9eC4XCkQG+AQAA///snbFOw0AQRGf2zrHjmOsgShVRU/GH&#10;+U8kGkgKFBqb2Fbs3CALpNAiGizd+4OVtnharWaSNCYSMyWTAkxbkI8Gbr+bX67DEB2gI8EjhCcY&#10;XhYY37qTa9Ds/+1fnx/4cfHYTy01ECKBAP4is/EHAlYA1wJGCs+O2S1CeN/VVQ8c+rnI4+4rNmkR&#10;Qihfs2x5b7b0ZkV3saI05qKKm8Fy0YrKmEfFjGauktxZ8s7oTdfoJU23WEIGaohxXJGjpKHU5Iiu&#10;r+7QR23aSmgjXT205/rh5BvgMO3NOFfpTiQSfwDAJwAAAP//7J29TsNAEIRnxknMj+w4BSChIF6B&#10;938QGugQThGBIgzIAWUH3RUgOqgAcd8bXLOaW+3MFNFYKPxBsojwtBFxDvAi4FORzaeXEM+O1Pji&#10;a4NXYdwIXr8Mt7/aDLINPk2cY3cuw2wlnH2vU/ADEgewTwgkR/USOxwfcn9VtY9YPvy8AegrpKaf&#10;Pm0Wu25v67qbUouZ1Nkx14RzWq3lJtUoMn0kgLZi2s66NjijUDPfhfJ93qcEdGZB7rA4Chxz6Ls0&#10;ODyY3Ii6Q+BejL6q1b8KOwxHI7AOFNFYKPw/ALwBAAD//+ydPU7EMBSE5/knTkCbRGyKFQ3aQ3IL&#10;jkdLgxAixYqwAcKysQfFbmgRQgjh7wh2M34zfpNFYybzh1jEYg24fds6KHRMWcatEq5IVHHOyGUf&#10;4/JbWgaAtwSvIf5Gkf1l3/94p/R3sfP46m3VS1BGlLogOYKcY1Vg6pj+Cku+0wKiRXhOI1uIDAdx&#10;dw+pFedXLdflPu8BfQqYTdeZcDwa40sbSm9KX5iDnS29Lqh9YWhWVFgz4Cy25SjdCtkArEFpEAWj&#10;1BQ20dKnOEn5Vpf2dX7KhaacawiM9v8E4Vt8ZCxnLdiL8JFQO1HYgei0wvrEhS5UxcD3zdOVV88c&#10;/fSCfspTx0zmnwDgAwAA///snb1KA0EUhc+5M/sTdpdRXAuxEqx9Rl/RB7DLFhESQkATxJ0jM0lj&#10;mUKiMF81MNUMtzic+1dEY6Hwj1gDVTWOV9Xsbmi4h3grIjDN95Z8doCIA6C90mYV4RVRL7NhGT/8&#10;+QOzL8Bu1x9C/bmeIyO8ViK2hL2LaijVWTiew6mbWuQdoSc6JzdD+3FcpRrKCz/XP4TQmXNddo6d&#10;C2wseFT9l9dgqgd69RE2gOwtpdtNXSpBlLQQ2RrQpoHmSkKRalMsAMlVzPHgTueff5a3LcpyrxBY&#10;H+/peRSXfQSu0/7uLCQRH+m5pdyG0oTGpjjHCQst8YbpGfgTHfiFQuGXAfANAAD//+ydT0sDMRDF&#10;35ukVURBXHZVKn7/zyMq9KBHobUoVros2p0nm6wH8eBJtJDfJYeEkIE5DG/+pASNhcIOcYnT6LLj&#10;MIkzCDPA66w2JQXOIGwFdBTXkBaU7rrN+9W0Xa3vgbfdsPShe1ml9PnrUXOxAPEMoaVSW3T88i3i&#10;T3zOqnSPSIO+QSeMwZbbdu/6T8wbGesUYx/CoXuoJlM2Es8lnol9Q1hNQw2xolCRPAA8QinNbGQK&#10;/Wxse7L07bZj8AMiN77kddz99oAcTA9nshor7adyR9KpJEX6cCPFwad6UhuAc4pzGW4h64GTxxs8&#10;/ZuGqkKh8IsA+AAAAP//7J2/SkMxGMXPSUhv8Mqt5dJqB0F08AUcfDNfwKfoc3UXdOhgFFS0LdUc&#10;+S5WUBxEOljI2b5MyZRfvj8nBRqLirZIz828qtnsSzoldUyaxc6Hh6Hd8w5LWh8j8hXAqaib1Ut6&#10;WAGLyfYMfdg+u+yVhDtkXYMaE+4A5Bh/+9XFoKomMXJZhwKPfP12ctlrYyAfL1J62vAZDOaslSAs&#10;+/2YQ4g97yNffZUdI2nDyl2GsJbyAPTWo9h651oBregHkBmUa49wDdmVoavucfAjAH6e8mv8m1r+&#10;Gh75fWkdCAaRIGsHLEQDUgYrfe8Mq91zjmZnOd/OU7o3v83JP5rKLyoq2qAAvAMAAP//7J29akJB&#10;EIXPmbk/6oVrXIWrpVgF8pA+X2qxCQgWFjYWVoq6I7NapgmEgGE/2BfYZj/2zE+WxkzmhSirqobG&#10;Kcl3gAuDhWcdo+HxsHvH9BbAZ2Rc8RJ3L9ztGi3iALGNUIbet0GTcVqR+FMoLkU912ojOxrmhcmH&#10;Sl3xBr+vX5XGGaBfXec/eE111aCCYGCgYiSkz9IMSQppb6A2BBqjDDx2pp8UN6dVkDUsyWKZImR+&#10;I4x/wSPOLiI5IaQkzEc7TVQ4h+maUqzatj01x/55ib0t89adTOb/AeAOAAD//+ydu0oDQRiFvzMb&#10;dBe0cAsvq02w8oF8n9S+m6ViJaTRTkSjFnHmyMyGoGCTSiLzwbzD4T+XqaKxUtkScos2NE0ndGK4&#10;CPK0FCBGUtljtN+w5tHxOi4/7lp4nm2NLf2TLHSvAk8N4V5OHQo9SuebuNNrRqmVG8S7cjo0TC29&#10;WHw2E15nlGzexsJ6dVHkBnQJ3K6s4se+b4+gTTEehAmDHE6lMJhcXGKwGSgZS41j7PZO+J7V1G/H&#10;wr/Ri2uLX2ry94zkZ44xZ3k0HdgP9ntU97Dc04JFKRdV0Vip/DeALwAAAP//7J3NSsNAFIXPucnk&#10;rymx0oK603fwmXyNbMWlr1eKIArVhTGhWprMXJmpSzeKIkq+9Wxmd5hvzr1jaBwZ+QNczufTASiN&#10;i078PzeGuYWcgL4ZHBTiE/3WF8WKcDeieBys7Z677scCY73XxElaVanaPFZ1Ygql6fvtqmler79h&#10;p3XCXWuBO6emoOgpgAaqJZQG8n73z6LIGAIbBhVnHbhNF4vNlUi7Wa/bGr5I9OF9g3I+BKKX2Syz&#10;O5OlJspszOyczG+pRelfDKGlQqeklBJJRa+asVfNIXBBDujbz+EcEiqj30uEX0Thp38XCKaaZ/RN&#10;9FQmhrrM46Nl3cjDMe77i1FVj4z8HwC8AQAA///snbFOwzAURe99duxCHYUUCEO/i//hJ5kQEguq&#10;qKo0JYCQoH7oBUYmEEOR72R583Zk+55XoLGk5ABi//EcQ5dVlwQ7UW0VSIS6SbqXuSX1ltBr1XyH&#10;ipu0GZ/6P1LKXE6tXPiQ0txjlhglalavqPzrzA2ni0VG3/8aGof1ekRd71N0HllWJLdq86RpDWL+&#10;DBrBaDd9Yl5D0J7AR8dqcMz3sWnesNt9C41fBRz/0ramsGlcYAPPxgtPdHpq5hmgHcBzT2ltjxRT&#10;IUVY83vS/0hQfK4nYDTw1iwQOSxopI2pxLHSzmAwzyOlLqmcv4t7DvXjeDNe8AoP+9KsLin5JwHw&#10;AQAA///sXc1KAzEYnEmzWXeVYktrRcRn7dVH8MW8ebLgQSnU2h/cJCPJVvEHL6UHhZ3THsOSw2Tm&#10;m/k60tihwx9HUri8XN+BFyKvDDhuCWNKvDJCagAllfEuMt7S6H612S6mB1D6boBihUv7PFwXrqmK&#10;umps8N4Fa53xvgymrAUdR8S0c8R7wtsQVohxDw/5J6bAerpcbrfOlUesHkDMAJ4AGkOq9prxI4qk&#10;9CmlzokXUHMqbd8ztStLez0afcxMFhIbpTYjGWcb9xp6JQ2rnuGA4mmeTQSGSP2JwoTguQEnWVGk&#10;BpDqnGpOfJPvtjO/2c8H4ou77sV8J6idRcwA5O8gKQXHczE3zW4xeVoNk+cV0wHVa1PUKNoicNnP&#10;heBf/2Gb1m/vICYwyaLmmYiFsXi0sb8ZD/G0medHy28kvEOHDv8JAN4AAAD//+ydQUvDQBSEZ3az&#10;DYnFtEXRkxcV/2ZP/kDRg3gtQg+FgqXYtHkjbwOCJwVFFDK3HBb2lrczzPeGoXHQoL+vkMQpvHRA&#10;XQs6pTKw+gBkKLP/lJ8JPVF6PJDL4/X62wPjHBitxucNq11TqZyw0qxjMQ0pNkZ32YqqoPZQ2Juw&#10;IrGInS321OZoXf5YLOlO1W3bvoYwWhh5h8CeIyOcfOz8flXsp6W+3EG65egAACAASURBVDEFw02k&#10;KhMvpHRZFI7D7GViEWkjKCRDWaWoOsey/S7sWkLN/M3anUuPpSG4u1iDTO/3+w0fUTKQ3m52Tucm&#10;Y5eCXmTcEtg6xFu0FuLOTF0gTP2p0pvZMSN9MDNgRo/SRd/b3Xw+mCtKzojMD5grAS0TJzTdY3zW&#10;zjdLewC6YXf1oEH/XADe2DuDlQaCIIhW9biCaw4GhETQxMOC//8p3hS8eHDFGJWoa3TjdklP8BzE&#10;gB62/mBuxZuuqt409ur1z1UDrAxDmk5NqCK16mta9gnxDdILoVrSVdN+XIZhfN4CZdzHqNDezoGj&#10;OEqmE0oTB6YgxhTH695AzUXc03jRyR+WXC3g3qww3+otW1GW74DfCOncgCihPhRx9qPOxm9lCxSm&#10;MxvHTANFTQDWZryVEOEOCIrM9a5gZSS2Pe4UwYExzGKwOk+0zOwSg7xFFySZ4utWUmLQO3J7JHHj&#10;u6I3Ucswi8xbf5wRuavzUcSTSwsTXjugIdF2Hd3YdYaYqMbATUFNY5Zy6uBxnD7k3e+NljcCMjJ4&#10;UElWsRPOqA1KaMuk6xlGzRB3+uv1nV69ev1SAL4AAAD//+xdy04CQRCs6mVxgSiIB7JevHnx7/xg&#10;DyYi6wNYFCPCdJkZCepRo8bD1hfM9KlSXVXdkMYGDf4pom/wDMj6g0F3Yz6kLJZTl1I6G5eBPnfi&#10;is5L0C5cqjCfL86/lwJuYzgsenleSFEty/dhGJpie0woZSwplkYcQ7uzdKvkMXRd0zXJhGkRwvJq&#10;NltNfpggLKtqfXB0NJW1MmQ4DNCJgWO5Dkh2wPSmryF1hastsk0hdjiaoG5aWW+pXvQdxuAMwMLe&#10;lLioNO6l9fI27LzjhPZ+4fBXmnHcY0J+zWhHIJ4JPkuMSvNquwJeSqwJ1QE+NWV3Eu8B1R5UA+Eh&#10;lqQrxxM2tnG+hLAyb5l30c5jX2Q/M85cvIW8InkCagHHAEwnCnufP/zxs2mYJqCf8kvkC5ynKlrj&#10;kWWd0Xp0g8fq5ueH0qBBgz8DgFcAAAD//+ydwUrDYBCEZzf5Q6yUUhoVeumh4BN49Sl9Li9eWzwU&#10;RNS2QU1r0yY7slERxFMRUch33Nv/n4bZ3dlWNLa0/FHOgXjV63U2adqL0eT6HQPM4CcD3dmhPCo4&#10;Mdilmk50Z/m+Swdpv3+gcZwpcASJR1SOQBmKcBCJZo1QBQ9BnyfEgwhmRt4qOAUxpdpNVerdJs/L&#10;AVBf/LBo9PbmmbiDtq2NyUzJa3qEjZgvBp2831fei884bOk03iPRxUdN6LmOwU80EghCxL/mHH5F&#10;xN3bAoJnA5ZKzAkuhFhQsCSZK/hE83/SlZBrqqwJlJGHcldSbqJtVRXxLhGpUylZ+muTtIiql1BF&#10;0VzrcE/gmsqhEWMX5hCMxTNB6YK6ael/7556zSy8iWlmUJwqsbXAbkjCFQq0orGl5T8D4BUAAP//&#10;7J2/SoMxFMXPSb4upYogAUGX4uDcx/MVHHwR38PZSQdBsAXBD6rmKx2Kyb1y8/kHEQcLUoWcJSFb&#10;Mp1w7+/cahqrqv6oHkIYbIsMU847jm4X3uCPQuj2EAMkqui1kucZq1aYnta9SfZ+OKABNn7siAkV&#10;E5CHYoSxGmVcaGmBowEVVvacEbjIgqu8Wl4ex/j4m69o/XBn/dSWxWk4GAlxYya61H+pI1je4Tr6&#10;yCC0Td+f+MkP8b2a/bZuTppophGcO8XUQtwJ3Kpy+pzSLGe2SZYLdF33o3DtGL8cnYSw55rmToX3&#10;LB8AWmzQ/muA/LevQFemEzWl3xQ8Iv2Wp1JE2t77V5K6qurfCsALAAAA///snU1OAkEUhOt194wI&#10;w8YFQeNPjBflAJ7Ea3gHXbBgBYoGgZkww193mdezNCQmxgTjfOte9dtUql9VN6KxoeFISUQ6IUku&#10;BPaWiGXKbSF2WkotxJLECCJjcPu2KyU/Xc2/1cn4ANhHwJ13u5lNs54k7JngLglcSdztww0luoyZ&#10;MIY5PIkPAV5BvoB4JvBkJAxN8NNy2dkAX4XHb1GV2+Kk7UaEd7X7pk6g1tmwDqgcSvweOyGo0FtT&#10;ZCOI/zzrM/kquouIpe16yXPt5KQKR/Ad6jaGMIPHbB9sgTxbD5D/uFi75X1ZkdPEOfEwrTpsLQUg&#10;fZDq7Gbx4CH9qDNQd1pimvsaVu7uz/pjb/aLKk0Xg8mk/JMzamj4zwD4BAAA///sndFKw0AQRe9M&#10;ElMotiX6IPRVEET8/9/QH6h9ULqkhNrSNqbJXJn1XXwQsbD3G4aduztzzybTmJT0T1V4YzadK3AH&#10;kRuII2Yclsw1ENEzC5q9HvpTPdnH8MuPwicrIL+qqjJTvc41uwfw4ONoEZnDHOtDH89OCHG+oOdB&#10;eoUEEz6r8YkclgPlZUD/RsfroP7TH2dO+3zH0ceitHyDiyKL5kQx9fCFMQaEzvJc+9pXjAbxHZAA&#10;MIASCAZCghINYVtCtyCONGlhPHYd22zUt9V61f0Wl7NpmnY6m4UO2IkU/sJ8oMhGgEdQxiDH3y5u&#10;kh6KuYw8SppfRG6lzOsCshzMvE6TaUxKOjcB+AQAAP//7J0xS0MxFIXPTcMrxaEWfE9dHIpu7v4S&#10;f4rg2Nl/5t5NxKGl0gevDbZW+jD3SPKeQ9HBQaRCzpQpJARCyL3nO+nRmJS0pxJkBwIGE8qFkEUD&#10;iY4GiJKUB1F99ODzyLkflaXbBBe7Kop+ptrviB0CeikwV4A5A3gME8rfn8w/qdtM5hcCT4CMlXqv&#10;8HP69/J2ufy778Wdfcw21xW2A6A8z08HxnSOyGjAqAWRL3iIpvdwf+43Em1p17doGt+4icUT9MEJ&#10;L0RwPQfcT0VySmJqDCdhrJ6TrtXFltzczGevX+Zf/+5yY/Skc+H83V2eqxj7JuSalB7Ak7b/syuq&#10;2bdgcgnG84glirGXIIZQXSms70m9GAFVgn4nJf0zAfgAAAD//+ydzUoDMRSFz7lRrFVGULAb0YWz&#10;8IV8nz6i4EKpOxeWaZEZ204Vm+RIUvcWUVGcDwJZ3mXIPT/do7Gj45diVB/SMWFn6xiT1NmmGcR7&#10;IFwDHNkqPm4y/RDoFUXRD9w9IFxJYxktlpSdCzjF2mjTy5q9qACjh1BH8A7CyBRvRd6IfsylzavF&#10;Zqvw7yJpHC+zeM6PfcSVmWtFXeT4IeIkh25HHcLsS0LGP01Wn77naJPJ5dwSWgJ8ys5kaEYp3wVr&#10;JDVAOqgpS5WJNT0a73zjgp7b6fTHa/nSqlp+e/KyE2xL7gjMMoAFk8Yx/U7jgzpHaj9FNRmMVJy/&#10;ej7sYVANUa3+ai96R8e/BMAbAAAA///snU1KA0EQhV9192QcQxxnEY0HcCW49yCe2Bu4EFcRhEx+&#10;BiaLkTjSP086CW79QUWhvwM0tetHVb1XSTQmEn+QGLfjgKFWciKITmbsgqIZlwf56Ihbx/7BaXYf&#10;qf6gqnIfBqXK9RkhlwCuNPU5Jd5DVsfbyBruxroU8ULGz3ytiDvHcGPhpxllsVmZJVC78jNGix8i&#10;CseLBovDoXtygzDLctPtO3dBQrxYIuWXchy/lb1niYyB5FE0xtFzFPpzBJlTWINSC3w0nawhrpNe&#10;dd5Y63tjC9Nbl+fWLld2DPjm7cHfo23bzRFg/WTynAVfUGlA8YUQJYLTd0UjZKSw3ZWtAJkZhXuO&#10;dIFuLNdoUuh3IvFfAPAKAAD//+ydwUrDQBRF751kmiKUQKWCoCi4Eerv+CN+Qb9SBBddiCU1JGra&#10;GB3NXJmYra66qJCzHxje6jHz3j1D0zgwsEf02YxJkqZJ0NQF3R0YdHU+vDCWkF+24INcuypeizL9&#10;Y44x6AengC0xs7Gxx7A6I3ABgyuAlxJOg4c5ZBX2R9R98RK5PHIQ94Ruvced4Fc1uVlgvVezaAvk&#10;2+sazbyevuFIE8vIQsbBYAupCVFBP9+kZixoRMl2AdzYqb7P94qZTwhOVJhNdKCcREfgw1OOwguJ&#10;IiyxEMpktEZrMtJnDsiS902FqmpugGY3F9sN/Sb21yLLWs5mjzGjUL/IEJMuaB467Ja0yPEv9RkJ&#10;TEkcQDgRzTkSrcexzefPeBqaxoGBfwKAbwAAAP//7J3NSsNQFIRnbpuKSgJFqlAQd+LGRR/A938A&#10;qSAuFHFloWnTqLHJPSMn7VKhC/EHMrv7Bh935sx00Nip0x+SdzNWo1HWWOJ2tK+epNt937moOwlT&#10;Wny0Ri9bYPwyF+bAuE7H6WGIKfs4hzgReAnxFMDR5ndRve1Bg2ft3JKuQN2LuhYwJeJttPo5CaGs&#10;Zz978LKrHDquMH9/rcdP2rMaptlmoxoPAMZGLyXXCQ0ZyEzS/qY+5xuo0YFRfmCMBoYC1JLtb2Jr&#10;MS8EW1Ah97cRRTAWgZ4RbfOBJUO9wjqsEN9KFEW16zHTb8i7MifVIO8fNBat58s3afThoMAzytyq&#10;/hwaWzxve0UTUcdAuDBalQx4g+FwiTzvtqk7dfoPAvABAAD//+ydTUrDUBSFz7lNTC06UWhFp1IU&#10;nHcDbsFtuAGX4aI61Ik4rFKS6KBpoBUqSe6Vm+JMEUVF4X3zNz/cd36CaAwE/hDezdhDsh3F9YDs&#10;7IrRd4z9+68g7BbAtYlON564vPjgi9gvjC4YEaEPw5DgSIUjwpL1qgsjvFr+zMWn1fB9YsNE1cY1&#10;9QpNM3ssiuLyG2YJf5Jz4PlsnqWnQD7b2rtLNuUewgMahgCOPYbiSXAau1wXgcu7JdWfw1rB6BdG&#10;9yeCDzDkBstULSORNVqnYJN5qGhZVSuU5cpnWk4AzQG7Aew/XNtaO8AinR8uUE539iuNpUda15Uz&#10;pS19H7z5cB2U8ZR7hyZ9A45ERN1q0cTxBL/Z1xQIBL4OgBcAAAD//+ydzUoDQRCEq2d/xMAKQTCY&#10;i9eAkMfyOXwCfbrcNSagaDaH/JjFnS7pTjwIKgoqOUzd9rAMzKnoqf4qmcakpH1S05Q8LI9FcSZB&#10;ukrGEORBiYkQN6oYU9v6GfWnE6kLoOijX3RO2h40H0jAgMDQkDpikyE6qDvb1ejt/uIcxBTEmCKj&#10;jLgV6hOB1f0e5Be/IweAA/FqmS9fSj4Gz2YiivgG+BQ0ALgaBLyChJLkAa3HmswFklno8AMLSTPU&#10;9KinWLezwc2jA6+Df9sT9EZgW+3WWc25G3yPEsQawhlE63XTzGySaM//PwJvfyGLH4wAOQf4X5vI&#10;b+dc63oRY+cuFCGneltOJQFdW6bySe4W8v1efrtagXJqkHJCewV5dLk1je1v3UtSUtIfCcArAAAA&#10;///sncFKw0AYhGf+TVtrY6VCSwVfwTfw4XxAwZMHj2Jb6KFQoiRpk/wjm4ieehNRyMC+wO5hP37+&#10;memhsVevP6Tz0WgYyCswRMf0zMCjO9YAXgG+sKxXk3HIH05Mpu5b48d8NEx9bEquQd6CuiNwoxip&#10;05ld+FUHh86k4cQOwhOkR7B5rtBsdmZv6XZb/bedswyrCmG+T4tBGSaeSclK7heKwNweTagmBSwl&#10;NFasZWy7q6M7vU2m/GZHRmBUbQi1e1OBPJpwcNPRnAdZhEXlEnJSpTtKk8raVVqiUu7FIE4XO2Cs&#10;f6oRJb7zBgjLzujT/HbTStjvi3wxXIdq8A7jGagYe7Q0Yva5M3rib2FKxnuOvdlYSMklptPdNMsK&#10;9NDYq9ffFoAPAAAA///snUFKA0EQRX9V90w0Y0wExQFB917Ao7nNAXIBj+QZXCpCT7IIOjqj6a6S&#10;7mgWBlyGCP2WTUP38vP59SuLxkxmjxBflMbGuhiKvYnHiihG8KKCRy/6dNu65q9OvigkriqqMOAT&#10;ZVyS4pqIbhQ4SkMgzGZzWaKBRj5mGY2qC4gDL3ofQnCs6mbObfcB/gOSYzWft6m98BWLnx/fAcUD&#10;UNaj0eEnHUxQ2nFBqAimCoQhK0gMWOE3otEIeyJaBVFPQj0b7YOg16CdLXz3HqRbqb5N1+/tjG+H&#10;MYmzFud2ClMCz7Irxy7GAdA0DoCb1fUYsBcpPxrFa9pcFIvoibbWLsbztUj/IMYZKU4HPFzQhAXL&#10;5V4NAGUymV8A+AIAAP//7J1BSgNBFESrunt6CCoJiSCIiBsXEhBP5Tk8h2fxHuLKgKARQsBMJKZ7&#10;+n/pQRBxIbgIs+gH/wK9Kn7/qiqisVDoCXl75F30qtUw17VpzrBTPHUDeYwa/hQmx+PxwNOfqdEL&#10;qrmk0dN8v5i/X381J5Ob3C4j6ITVA5UzRZxvN6bB+rW3hoz/cgfIFIjrpqHf33sziUFcXLGVGtb6&#10;mJ0aLSDVd1h1ihRrmNgyiZWoaFtJLiYbY3rfBlfX4WCx2PlbTbugR3A4GrlJJYfOVBPhibogL9fL&#10;5/ntDg01IrIk5R6gpeIKxEDJXHlpAXU/DEdfG25FPg3gkYE5p9Xw4erZDbAqgd+FQo8B8AkAAP//&#10;7J0/S0NBEMRndt9LXqxEMURNYSUhrY3fv/ULKFYBxSgqaKKJ77xduRf/QAQRC5PifsV9gGtu2NmZ&#10;y6Ixk1kDPvbTjqK2Vbgp9B5dLsztMrqfmMv41X/uZEx1PeVL0ZENOzDymIIhnP002fn2eC+Y05my&#10;GOcEzuA2eoZfb01vwv0ap3j/ShPkWNQK2dV0HLax94QdSIVaPViTCAqfxxfJd64aT1WNVJun7U8k&#10;rQ3DZGKzVQqdGAstO7sABpo+fGwJBujfIln0/0RZ13eh9FNB8QDViu77ALvv3Z+K5XljIxzRAtGl&#10;4BDCmUR5HAKj1VxiJpP5FQDeAAAA///snU1KA1EQhL96YYZkIFFxFoILiYIn8FyewaUrj+dOFxIk&#10;KDoTNDL+zCuZRBQEt0OE992goRdFd1dXEo2JxAbwANkJ5ASNZA+M2lW6CZqr1bXa5yWLxZ+vSS5g&#10;1IzHRRiwZ4WDIB8LT40m6JdgjF4LHvnJ0gxz2eKrjDDve83aN1+TrLi+n7uF+/9ZR+e47gRwbkv2&#10;JIj9Lu85Rj2+b3/cnWunKqqqOe3B9V7U9bIuy7bx28uQ4TSKwyBvYe3CKpby58H6dxs6A5eyjroU&#10;nCzoZgb5GbymaWMisaEAnwAAAP//7J27CsIwFIb/0zYWiyWCFsWhOvvoPow46CxeNruIWKsmOXKq&#10;iyCOXiDfC4RMIefy/V9OS/B4PFJlHGiduHa/A7AsbEjbeAXCxrHbMZeHeJ9WizcLKSbLdBSnQ6WU&#10;KGZyeayZKZUA6yevDNfRJFeAytrKI+dYnjPssjoZrz75Ex4VU0NhaBAGARyaEp1IxHlDRWOoZHRu&#10;9fQnbiNt/21RXIy1R2KsCZiBeFq7Molfuj1FIxWwzN1STiFyS+jKpwdAY3Kf1fR4PL8GgBsAAAD/&#10;/+ydMQ6CQBBF/yxMgbEwoIWFNhZ6Ms/gFbyfsSd0aAAjQRNkxixi1MbOSLGvnUyz1WaS97+7NDoc&#10;/8c0vj/wiCIDGUJxgUEMQWIUhyrPzxtbA/0FIzyCh7kSlgSdAWZsP6CdKf2+qG1bCWCN34yEYtTl&#10;7no8HaY9z2J0vHheTLfMt7bUjxBAEdoecSHxmeA3AVcokf762Tq7vlkXhawmnAixR9rGEdkw9cXD&#10;WP+ErF1tTWtVO0sJJvKYA4Rhvc8ygWuJcTj6B4A7AAAA///snT0KwkAQhd+bVYOxMKZSK3NTj5ZL&#10;2FhY+YMgMbGJymZHNqCNYCcq7lfPAQbezPvC0hgIfJgtwEykL+ISdYiFWkG5dOrWXeOOr+K6+y2k&#10;NUg7ZNbqAYkJVWMIn5MEbzAhSl9ATeiqge6tc6ccOOeh8uTnqHu9hhY1RUsCXpk4EuWorVNSW83T&#10;dI+iuC6At1cnTYHmXJvKRLpBx3+lYyaKtXeBKzgg2X8MS/sQ4yNqf/M4hOqYJsoi2N0lSQ4oy6+0&#10;DwUCfw2AGwAAAP//7J0xCsJQEERn9sdEEVNoIUZsbBTv4P2vICiiTcB0okYI5K+saQS1E1T47xK7&#10;O8PMBns6EPgymfnHIh14Wi9ju6Y/wmMlnrtrWb61jB+6+iJHDAhO2SiNQ733Dr5AxBZDS0uvldg4&#10;5wuXJFVYGP+UPPcETwo9UO2FIVOSC1DmVE4SH/fj3ri7fNub+DnsuKnOcqkrKbS2xD/2Cmy1CVu9&#10;CnGZCm4zyL7JjEQ5ayHKUueelMlAIPADALgBAAD//+yduwrCUBBEZ9ckRhSFgLGxsPHxmX6C/6cp&#10;bERJCjUPEM0dubEStBRR7um32u4wwzjT6HB8mchu96m2RbRHGp9GjkV12hRlmZ+Bt8bFGsYx4A2i&#10;yKfY0gEngE4hEggZvL5iDUFGmEQN17Uw7WSZszo/ip0j7IsUpsYBLYxILADMQXNRReIDwytqOyl5&#10;AdKPxw+W2FXIUa06sXdjsKUyISQUNpYxfupRP8pZQoNuY8eVMxopKOH+3/7kcPwFAO4AAAD//+yd&#10;MQrCQBBF/59kNQSbFJrCUs/g/Y9gaSsRQYSQIGjIkh0ZOwmkElTYN0eYZtn5My8+GiORLzMHwsPz&#10;JhwuQZIkoW/gXLcA/HFiNL0ryyx4X6hz9kO5eunxoDMo09FNRpsQWpG9Kkx1V4VBT6JJW8f82N9i&#10;/upW+zuDqym22GRLVNZnKUBsA7UR4pAvhw7XqbPwn6XzvktFKgX35p4mmSt0TaU5qNO36ASRmcZI&#10;hRthOCOMM5CRSOQHAPAEAAD//+yduwrCQBBF72xGE0shqCCWfr2fZJlYaJGkkDw0OyOTiI1i6QP2&#10;/MHCFgd250yQxkDgy9jbHWt3JsRH9eLEc4XqNKyd272RxmvNCSeSOo8NsS5HaaTpsA7vuclowmgZ&#10;n4sCJalmXdPnXA8iERInf4rdnZmIDU4VUBRK2lgWUYG5Erb2YVBY2sjH2SdPeCjLdpWmedRzPYl0&#10;Coc1jTH5+J7geUijZTChWFjT0YH2/sXgTCAQ+AEA3AAAAP//7J1NCsIwEIXfTEJbpFClpQgu3Hsg&#10;z9OjuhG6iKVQ/yBpRiLdiKA77SLfCbL8Jsy8F6UxEvk/PsSVAHIKL1FyGabDhY8ylyX3bOS0AmHr&#10;BTUT8qn39x0iF4QRRGeI762Haa+ma7+IaWT2eG/tDaR7lXIfNh3A5EmQE7AREs1QB6vdsgGSHTDu&#10;f/CzXAK2NaYrgYGqda1EhyieI9FTZlcv3dQSBh0UTCF2kitRrmiAxdRF7WJuYyQyEwA8AAAA///s&#10;nE0KwjAQhd9L/KHVVsW0eDFP7RWEXkBEWypEmo4kdSUIXVWEfOtZZPFgZpH3xSJMJPJj/FLMb2ur&#10;5VF3fRucjGOarlapRANG+fI1WQBIvg6LWJI3EVwI1jPXW38wvn1/kT/FZ8feV1Zc23SODRgcny7I&#10;syk5w7cFKaTTxbwsd5Ux6XECD6J/137I8FNUfwVxFuDkgArC+iOcavCJIgVlQ6fNcnsoF1mWYYIC&#10;TyQSGQmAFwAAAP//7J29CsJQDIXPuW21gz/404rg4upTuvosPoaP4Sqd6tDbwV5ob+RScROcpEK+&#10;OVsIhOTkRAtSUQaAxc2h6h/YWdivJiuxSVMPyUjsvUhmyPRjMOm8sAJ9KaCVOHGhMT1r8v+eAwp3&#10;qdHtxpOaMA2CR6IgATEL62ARyWNizS5aBlPHBdD8wgfx+LrIP7XtnSNz9T5IG00klA1htu/AMB33&#10;ErwmEwjmJFYmQt5LG6cPoNBDLUUZAgCeAAAA///snUEKAjEMRf9PiwouplsHxKt6W7eDMCOOJJHU&#10;jRvBlQxO3wkC3TRNf167NDYaC+BNb/c1WXVjwgLDQcAOji0+zA7cIoXtV2cEbm3UZH/nll4rMW4+&#10;x3Od6OzOmbT76/8qMhw7kiXSyaD0VNF99CU/dIub6ugPuRgNmThWExH9VuurS77JurcRSKFENPGe&#10;nk6gaVemAQOmtZ9xo7EIADwBAAD//+ydsQrDQAxDJR+9LYFCCoVAp/z/b2XqkKXlAjkVX5cMmQMt&#10;fn8hyZIjng6CH6UmZhk7eQRJ9fpGfIcQKPT7stacpm/pRWP6j3DRsZltoHnRyZ3EFYTPK1FST9XR&#10;qMdFvN6H4VSzoCzLey31WZO/xtTchIt8t1GlyZkdIjoII4EpEbdXzsd7o0EQnA+ADwAAAP//7JxB&#10;CgJBDAS72/EkelMQ/Ycv8T8+VlgvzmkVnWEnkvUieBeV1BtCKEKn49IYBD8KW5tCWgBY+tc0vcrk&#10;7Wn6idGKSyOaZYHXmUqUef8ZqWpAsgqNucY7MFYvJZI+Ixs1y4OGrpX60b1/cIntT7d9j7xbrTuK&#10;Z8DzlyYYXQpfM5ZzUlvKLmY6TipDGoPgWwDwAAAA///snb1KA1EQhc+Zu9eNa9hdSFC0UohVwMZn&#10;8Rl8DXs7O30FH0VS2qVIFZBFiGD8ue7OyI1YiKQQYxP3e4FpZ+bMmdM2jTgTHE8dHlLZK3ouPG46&#10;l1Z65w8DRqe/lnB2js63SqeFSZNrAoHWVOkECfVsLJMZRletTNjyIy4BPwcSJTISqYGeZu7bb8Yv&#10;LOTKV4M9i1mgSOtIXTMawpJ4q2jRKY867hixmCJivjP7JrYtjXQz7QqwNGjoz4imK1W7JzAWWgnj&#10;AeK7HdB/1jQgI7RPxpQblhtJWLo9b/lfDAYXqRZPnQZNJtTc0/Ja8aKi1eTmtgKuV6CenDgMh25/&#10;Dgm9j2OfKXbfVtELrAUA3gEAAP//7J3NTsNADITH602abjcQ/tpSrkgVqtQL4lH69NzhxKUHikiy&#10;g6xwQeoxIAT7vYAvljWyx3YeT98/6Qqr4uw0VCmVs/OqPYmIs0W7H6VYhel7pE83ULkzz7qi3Ci7&#10;NXw3t7hjxMj8H2zzdY9F+VbXAZApKRPrMNK6NXLk1/QnQvS07hNxYJLWvWbR+NfwphJFepKt2Gia&#10;5pGlYDhfcwnInMr6ELpv354+ho3QRfkC4ePw0AjPFPnypUaGCwAXpPka2aDXyU9se2d+PyYYmbqm&#10;AK7V6xrOPTjntkCxBDYj5MhOcbv0V0CJBlUEQkQMgxbY5Rw0jDKQegAAIABJREFUAHywdzYpDQRB&#10;FH6vqjvJJBOSuBFUQkB3s/Fq3mDO4Z1yhyBBREIwG5OZ6emSdqkbFfF3PvoGDVWP6n6v/v2k8cid&#10;ZCJuPG3yXMVGQTCEusPEwja7LLe1or5dJhNB+YHnvFJonJhgTlghqfipKQwPYrqnujugPABl18A7&#10;3kSRPiROK++q3sAiBnTmASpfh3m/wCJhgWRjiG1N6aJ2/iCWbMhgWv8TgXTH6VgSYjMmMUaMYtt+&#10;W92PTdp2hBWj65vaqQCPSOIwhX1T+Bz+TToSVWvtNBKjAujPgOb6C807HT+POoTcexxDOYfhAuS5&#10;KO99xO6swA12V/v1etK8v1eXDgVk4TFU78ahtZwQH9R6alUYZ26TLYrNavUZk8xfDoAnAAAA///s&#10;nb9KA0EYxOfbP8lJDgwXTcBEESMiXKmNL5TnuLcTC0ELOxshRHJKAkkKk9zuyN49QNKJ5H7dtlss&#10;w+x83xy8aGxD92yhhzQ8F0iiwQSUFYRj27Rj7fA5eNhOxo9lRdeeZCpNYb71yhrX7sLoGxG5J8tX&#10;PHRq5aJkFm3xcZpi/YVsg7esXitRs5MJILc+VutmEfKMRlXKYCcsR1SDUvTak1KQO0RmzX+jAEVT&#10;BUfEVpPJXlXNQBLOwZlu0TOicyYD1F8szW54vyp+MHURWhoyFY85BcdVmyaqthiWFmlDqGJR7sQk&#10;SeeKXGTz+bJe9H24RNZ3RZs0/NgJMABVPwwAKmFuj0xO282v++vZ+xMWe1/S3chebJqxjVwcsrQQ&#10;DhtaXQrECMrIz1LoX1zPvqIzcng+cwdt8gD4BQAA///snU1KQ0EQhKt65s0LxCDxJ0LI2kWEbMS4&#10;9RLex6N5CEXISiGICWiiEJCQmZJ5LnSlWQUx7zvDQHdPV1dtedN46TyKIzANCAygbEvBLg0ziCOX&#10;MDKPGx/dorKJWJtbTnES2u87DZXqOOJYwhmYCzXzNeMYCQ9ybO+G8GrxRZN87VhT8wunAJ7TyvnS&#10;FzJ5ifaTkvEbFGQymJKzOm76/+HyZJALHZHlCj4PCXnhK6VA0IFZzMhGTME/Au7qy+ppY9zN54su&#10;sGwVB4WsnMg4+1ydK2cfhqrJlYxgIaBl5L73fi+mtOpjc9nZNX8QVxwa1Bc4rN5M9h4FmqJNvcWp&#10;ymhZ4wis3zT2QtN7sCWiQ6Bv5DnAIauf71yr8QTTkpH3vUnzbXwB4XqLBxcAHwAAAP//7F3LSgNB&#10;EKzqnR1jEhEfG5IoGiE5CPqPuYg/5S949KQXISgKggEDWd2dktmN53gKaFJfMD00zHRXdfW6fxoB&#10;3u+I1iUwENAD1Id4ACiRRX2NzWl4O7m8fi98nj/d3uXLBLfDYdeV/GwV237XmR1CyGDIECoKMXZ8&#10;cjF0ElinTDV16X5Mwtnq4t7gr+I5tosgBgVzikLtitJbHg2jB16cRGUzsdJvNYNtnuB/BgWDzIlo&#10;RHrtZ79zdNRG7CzLPBRSS8u0X+sEteq94wuK+evKbNpAeAHssUppsgdFN2/We9MVzxfagmUJQ+bJ&#10;2U0dz6baWTuM3WAAZyz3pOSI1Gk9Zc8dqXIK6NPsTLAPj+L1d7czrvafN+a+LVccJ7CRiAuI56RG&#10;dbFVVeQ+CFkiNeetrhtOJuFhYVq/lgDwDQAA///snU1KA0EQhd/r7vnJJBhizIgBMUJAJOjW63lJ&#10;BRcewKUg6KipJzUJmI2YXSCZd4CmF0UV9fsd+CLMI221eVrJWa1EQbVR2Fs50wBeQ7qSYR4rOx/k&#10;aTSbLf5dXnktxhlT7yjk+RnEE0EV2gC/qgmxPYMRhgyYgqEulqED9HfaWn7BeSk3o+1ns4MTQoC+&#10;H08WWTZm3WD3HsnbzZL5ySX3YT7D6CSY36IA1wkrGWUprfF8O/P/oWk+Bb6IeAL0DLWdnI3sxyLh&#10;LHXVRJx8A4Nih//ttCvdp9Pbt+KrbPpAdKzkUApDgT0TIsGC5BjkRTSrDeFvlOqmFg/tu5ZhFMk5&#10;A+5I3IDybqPTlLJAJkEZxYxJeXn8nn1MLg/bBgH8AAAA///snUFLAzEQhd+bZLPd7tJWClKk4KX+&#10;B3+ef9OTB08WVkpRKcrmyWyteqqeFNq+Yw4hgZAMX2beHH1Oox8IEDWopvcMsx5JD/s+voQTyMcM&#10;PUSx7d6Qn8rK0fdm35x1gYjEsYkzmKYCh0Z8lipI23ZZOesimFoUof2j7Z50IEo9Iuo+sMzP/9Mi&#10;Cwk10beWq2JOp6DxQHSzDabMooKkRFoFqeQuyPq6eExQsNAVmEwiVqt/IyZxMHiluAR4K6qmMHO0&#10;s1urvCqGaCh57+xzQ3E/3WspddIharFow6ablql2Cq0R3aoJNnbTej8MOWvgKQyALkXchV8GjfPR&#10;PGDdlKHDGSOvBF77sPnbT3wDQ70dVEJnZRTS88v6uNPIALwDAAD//+xdMU7DQBCcWV/syDjEYGSE&#10;K4RSINHAw/gDb4UqEhINDdi+QXcXCYQUkQIphT31lXt3u7M7s5PPmi3MeMXWXXSssF1NHhdbhbdN&#10;QGu0W5APdLw5rXS22TwWUXG1B3kGZ4rsYRMqo7DK6+dJJXXgmqGq8WxH389M44yDcBXDx3xv/UDP&#10;geBh7UWhYBIcXBBW+cXxFLQz/hvdEqtVDWU1jSWoxCLuVdQf3/qw2G6HvtebNDxjxAugV8Deg5co&#10;vMaU8KoC2YYWNRi8JrvJ/1eTQ9MUZVnUJtdJrAEuye8VBmbMorenGGN/TGMZf+DJObWXi5P8Dhnu&#10;AV4TOt8ljL8uhyjKRsrlny5bf0yc7QbwBQAA///snbFOw0AQRGf2bDAmMZEjN1AhKioKRM+/U/MX&#10;6dJQIRTf3aC1ocBSFDok7KlPV1gnzWr9dnbeH+B56Po57+MMeZA/wekZOqSNexBPyLwzHrZxtb1w&#10;xuLYtX1RBjPv6qgl2EwfonkGL9GYczxE91VgLlp0Uq/+e9reE/oQxZzE3zFpoipJG4EdoZVyuRSN&#10;/0BDhuEadVNVm2RF6waqYejlVATT3+oFiDU/3kKMO2bsBOxJjUXjuDfbRpyCnQ2DMrhE18/esGen&#10;w9l5ZGpp4cb9VPq5IShLhWd7+gQ+hdpw3Je/5d4dUroukR9oeARxS2DtPi1NmJ8hG1/Bdy3Fogj5&#10;qpp3txvAJwAAAP//7F27TgMxEJzZPXFWDiJxRxGFVFAiPg2+gf/hP/gWFKIUVCg+e9GaJkE5KQ0F&#10;iucDXFhaP3Z2ZmoRlnjWwnscVRPQXXmAO5IPQrvPpsuc0I+dU9gvR/dv3EX1YXQI504JHra7y+R5&#10;A8PcaAshbkRlcq2Kin0sAQuqSZpxZ2Qk7CRhAN3CBHR6Z4DJVZYYqmny/4f7doYGsyTtIHRmg92P&#10;UpqYipR0o4ZAWn+Sgupv8Aqk5+32822zWY/I78z4MIOP6XgmdYQr/V0gAwwsH3fp+pTqGXlmsCYH&#10;ofaieUXiGsTBo1FKoIG1RURFC955nN4hN+9+amO46Ei9paiXzyOIlYGXfk9TfnUS9yrEPM0tfZ33&#10;oxHANwAAAP//7J3NTsMwEIRnnR8a2kZqe6hUigABF3pBHOAheRRegoeBK5FQIYE4O2gdEAgoHBFK&#10;5uqTJdvaXXm+6fYlvLYKzj0Zl5HEvSirNkXhXWz/BcUgR4AcxE7O0+30LNlKljiafjsKdy6hKJSQ&#10;RkQaY518XH91MAyhMGf1VNWPsLIOqafO9/pVWhVFrXVdEihBeQ6dD6k2Nt+s8DcnAyWn6CSSZHYx&#10;XkwuMe+n3P9bLkqjXIgdCpcWJmAF14YdUexN8s5XRdzc/WHR+KarcHYDOeI2OBPBG9ByqYOFemAc&#10;PhJ5JJKt6yzpG51uiY4DoUHpA9B7JsDXLHIK24RKqP/B2Lx/uhof5ovdYY4TBx4T2BNwDnLMT+cq&#10;0PHbRCUPkUqFD4+NL0tddxswD+AFAAD//+ydzUoDQRCEq2YciZofYkQPieIhN4+C7/8UPkEIiF4W&#10;ja5utltq4sWN61GQ3XqDgaZnpqn+quM/NyGfMh/xmWI7EaU1EBTcAbkFUdbles2IuwDcpsTFWVy1&#10;xgsZzUnXGNPQbM4upJqo85w5cEqPJxdPL0mZl/3Esddv+uLqfbwXxRsdJaipTMaQ7NfZN8nn5vK7&#10;jfVjD4aZDaopR/Gov4j/r8ZYRPdavul5cM4Bnygh6OcDUf3OqhC3BR7rv8bttMmNG6OvHbx3YgXx&#10;GDMmSF5wPYI5MfixW3Uw3UHJ+x7ZER2GNIgxT5uv8o4AG/sByDApk6WBub5jaw9U2guSXTrshsQS&#10;rqQ2nhMccr+mxKgyB7YGlEbbWI3Xh3rY7UcjgE8AAAD//+ydwU7CQBCG/5myLQWicMBDo0YPntBE&#10;4wv2fXgWLyY8gIkSCcQQaAul7Y6ZVSNB8WaChv+8PTTZTmf/nfnmj9c1xRzdos6+wuKNEWsoKIUT&#10;U+Xl0ixH92n+Fhi3Edz7sPYmJU8mJDwiSJOB7vqK96JbtaQDFhwJXLf1AhZPjYPWw/nl9SQPevPh&#10;XZx9PMM1Hbvh5cLuBL3QG+t1T9ttUCGfFMIrohiBAz9qHbYF2bSHDIM96Huv7YqBUpNHFlla0IKA&#10;VHFR2jEL0PffNDkIuNbvhiIafOXUY/+lCgvbm2PW3/Pv/pw0eVp1Ut/YRkcYJxAcg7Vu1aFIPl/H&#10;6khB/bGigEVRK8viEKgGO+A0qmolMgTes8CGItJl8s6dc+72LHkkUq8sQlujRoRuOsQ435WEd6/f&#10;VMy2KEMY1t6ASBjtTaeRxJmCBQnpzUvOwhtxLOazM/hJkBlPh3cAFyC6UgPI9SuQM4O+tuUTdE6/&#10;UlKmLJJYomysdR2DwQ9xUvFAzcBUaWBaxngojC3rvPKXyeMMyb+Y+gbgFQAA///sXctKA0EQrJrZ&#10;dx5GSRQ3HkSiEUURRXLw5/xJr3oQBfGFIdGY7E5LJx6SaMCjC6nzXmYphu6a7qpid2xnmzZCVI+H&#10;ZtenOQpMdopAziOD/TDMNurt9xjbuoSySL07FAi7dLgF5UZTXxz5aycxXpghYopmuMoWjRwExnb8&#10;hHuJh7Xpb4ea0mZyjSJ8org3ADOh/N8MVWsfjRSMhFz1fS+tIazVs/in/L7EEnPQolFoRgR7hngW&#10;kT4WcHeWe1T/uwY0pcihbek3VK1a/t9i4XIy8B/k1ia5JmNQC0Y01cqLMqeaTHjxobHlznBgaLMr&#10;IP8vjUIvGg1Gg9Gjy9y1obknpAtyKCI6diGinLWMfEq1VDZJivQPG7JLFBvjFzzPje2jWBN9Rgaq&#10;aik1fSyhCjLsC/Aqgr7QzdyBWjCy7K9UKpUUljsCqsp4IlSVEQtHc6gjE8SDAHdi+ILM/5wUjIuD&#10;PertOK5Fg/Uk9lpejmMi7FgrFwm8VrMUqDhUfAD4AgAA///sXU1LW0EUPefOvOS9aKyRQKhYNxUK&#10;3fhr/D/d9V+6km4SP2KTaHxv5sgdpYgVuyoYyNkPM8xihnvv+djoTuNRbxlNaSxUJ85NENkQaiie&#10;V0gK/cFijBVmGHRvV6Y/svHnHEEX8scWPGYhYf8Nt+BRxgCGGpktiGUALJnc/+QGKGOVAk8zkmlB&#10;5pkQbui+jq9KmefwNydj1KEQfO0wxTb1dvPiiQy+xRbvgyE/UPYb4hVVRpK1FzbvLsqu3DdXUH9D&#10;4D1y+tWO1xGz7WVvGAwHB73KzBWj3jn+AvHIzb1d7fmnd+I8V3kKC1cldSphnWLbfqjO8nR6f4nJ&#10;dHdvdTuw4fcQOIfU0qx4S7rRNzKbyDhsY57Xo7s1rj/Aubf4jxh59EV0E28hjww2gVC5Xd3LPSl1&#10;ElYk/J9ddq/+70W/qYb1w77JDiV8ZdGO2SmBqkRtviFrkWsQWPKyfPp4QeG6i+kfSXBn4VP/rkld&#10;nLg1H2WfCUxk2BEiK5Mn1Wy+HzOARwAAAP//7F0xchNBEOyZvTudCt3JqCwXtuVCBUQoVETmT/AF&#10;P8AvUEbCC/gQESFFAIEC6pCxS0LCKk4n7YxrVi6wcAEh2Kbz3XBndrqn+0Y3jVLNiOIkZjHBdJgA&#10;tpVox5G2xPF2Vos7nG592ur7oqpejKVRKz++Pv529Q6/WJwT0hGTZMqW0hbKZ41+BOh/x2WjZ/GC&#10;9yBizvFwoCm76OxRfzCtEoQxdIly2QBmgmTEhFPYzxm0CGfNxf4Kd6S2nMDYgafHMbtFpHwHy/dz&#10;1+v13DTP3XJesPgGxSmkQLHEm1d3XkPyKxg97aETtg8LWdNoUoc/LPcF/1E1e4ldUp0o4SDRuPMy&#10;2zvlr8X8eC2n+I9/HI1sL9fYP1AfdeFwANB9DUyIbtrtrAtgqZAvpDQGy7x2jcL7uzC5xRFOqDGD&#10;Rz0bi2rBFi+oaIGoRWLPLFJx0iTBJFrWz3Eru0ZjxN5S51knSaUZpqmrE1TD4eC3YRK3Dv2jeN91&#10;86j0ObG2GZyFhKMgr8FG1r4CpRI+i8cHho5YaC0TOxxE3SEibVbbEfgJQD0wnkKxG3wd6bq3gIZF&#10;QrKwX6/QM1V9D9J3ssJIl6tNtvAyhtDo6Dqv2hwbe6P7jtAF8BCkTXDQStpubeZ+anZvLABcAAAA&#10;///sXU1v00AUnHl+ru3GKkWAEhlEAxQQAk7c+B/8n/5G4ABShUAoJVSiH6lDYnu9D61dEFBA3ApR&#10;574rebXaHc/Oe7MSH2LS5apmJEJ+adggN0nblkj2Af9CvDzPEvfGzatDYKcBdr6VWC1ilPBLn2mS&#10;RmYTAlMy/N1wk6GU/1fwQdFh8D4Gf9hRyKbWKD7x4GQ7r91uieX1du04Tuk1sX0hjgl8tr7B8hq+&#10;6yXVRRaajSh2j+BB4/Tt+azi+SFkdS/SNE3ms0STXFytUdK45lpbBB/JBWn8Daq2rWKRTyDeGRAO&#10;qOFfDAuHbn5aLXjDIFte7Y5Tp95GU5TTC9L4H8Cncplmdyl4RHDLQlpG32NOfrgO2dUKLGA49L3S&#10;MXcL/ef8q0XvsfRPvB1FwvcQ2zXgFo2D072aIZJLVD+opI5X7y2mJyHj8UNdLqu8iaOcouYG1Qx4&#10;1vxZ5VotBPtB1uqmpAgNvUdG20D/knIm/sqCgm7+A+hfuVYm1LoMazk8KJP6Sp6tk0OADwg+hdkY&#10;5FV+jfM9a2TsCaNZY+RHM//aYC9Ndc/p+k+kcS8qiiKO43pDI9wn+ViI2zAruhz1bm7vAM6CqOXa&#10;djUsQAC+AAAA///snd9qE2EQxc/5vt1NNsZ/iUFRkKKFFgP1SkHfw/fJtY8nBLE3SqVGbZu2uNk0&#10;6e4cmcRCkRa9bI1zsQ+wO7ucPTO/81170cjKxOiosu86sMuAJ1yIMlaUW8zMERdLrTM1M93fGk++&#10;vXujs5fwF8BSrr14m8RQ7YL0oNk2pNSk2yFc0FrBhR99j7ED6hjQ2EyFn7BfGY4wRLm7PirwvTt9&#10;+ijuMYaxN8/iLNXlB/D8fc/dHaXg9NenmFQrF4FyFPOsU1Xt0yy2E6QJsjqt6jhr54F7/cEcQ89R&#10;uAxmWt0Kdeb09L7AHbhgJP8s+JYuVIuLv21NJa0JGAULVWjV5aDAweA/ZHBly+GXZwA/B3WNXAfw&#10;3KDHwXPmLs6oc/+kBHEAmU8xJgWLK/d8z3ruVbRDs2THhA7pOY0+0XGn0VePeCtRvKH6b079uGbV&#10;R9IDspNsluex1YmIHad3Q7Np6PcLDFdHNDbRTGOc3yWig10PIN7Eb/mJZhAD/OqB8COrbduIL3XZ&#10;mDgPE9N2nmeNOyY9TIhNAi+XRhDSy2YxLhghzEEXovoqarvW9P2Pw6rc//DxHMQyCL0+GnlEy3Ta&#10;Y8g2SL0WsAmGLqR7ATiWTw0pD3ZMUvkq+T9QAH4CAAD//+Rd3U4TQRg955vdZVtoqRapIbZUiOFC&#10;uTBe6KUv4Zt44WUfwCczMTFeEUwapEQQJFiLdNl255gpxCASr2s5DzC7M5vMfDvn5/uvi8Zy/7gY&#10;15dPIq9dmIXgz1V5ZDSUJrfPRCohHIo55O7E0KfFpLZdelE/tNGzk+77N/3fg43OMsXRZxPegW7o&#10;4QuD1eAvtQ/XQz8vITE895EjKe+NTLLm09w4XhnuZoeZsHwsj204BadWm2L7akAphQRETeEs96jD&#10;WGm3O+lO/UtxW6jZSrl6t0i4FovN0AN8jhakAqcguhulUjd/Pv5+Nnx9+vXj259T8LpTg2KEIR2P&#10;6H2XjqsTbc9F/94byJe/EXqsm9gSdO5I5xnnC5VKv5OmWdCZBdrwdq7sdKIDpPONRnXP+6rEdTL8&#10;ILMNaOm6lOYKQjbjQMK+qJ4VOEEUTe13zc9tEEVFL8SQSf4+OXGwGhW0ulyENG/xeEaKxo6FYrHh&#10;TuP5kluhoqZD/EDmwjxrkP9h5j+spWm/i1f/NGHMEsz7BOaW5LB2wYaoan9eMI4DeycfZF/aAbQ3&#10;lh14XwycK9TazCpzcXWd8BsiN+nxUDbxO0QX5tObF0tCX0SPQk/EFjwPHZLhwnky+hZMsy8fR/eO&#10;kMYp0jLiFo3t0PCD0hOKLdikEUhgKcM2PIDUE7RFw34e57MhMQDwCwAA///sXU1rFEEQfa96emei&#10;u2THLCIxeDCih4XccvFf+Q/8P/4Xb4IuC34wBOMad7NCdiZ2d0n1RqKwBw+CMabuwww0TL2ueh//&#10;NGicTnfi7nacV4UzflftBJ+FXKla+kXOjTafLzPwrOFoq2u7afR8jNOY7ZdwCRoXaEON93RozV+R&#10;zhRbmTi7dTHO3ggaBahVabGAQ4q0TPpFnLQhdjNU4awAThRpopBC1p5SNh4f/Xhes1WKfZduQbjD&#10;iAGGqPZ6t7sGz+P/MGFzzt2x9TyUB1nZa02QnBN2BgFliI339+IxcAMafyr/NbRdL8wK9d8KypiS&#10;+Tx6YfL9O8Dxlmb+jaUTMQJ6wrJshuTpYg0Yb0DjFaqqrkuSo0R/H0j7UO6rRaCRpSYtNycHmklD&#10;WibySK0ZSlxgVl3Zc231bFlK2RRRhYU8VrOUUvYvYzDR1+j+fnj2nymx6aLz/aoQeZASDyFyYCph&#10;kgNN7ohOT2OKE4zHK7yyd15/4LgGjRxB5SHMsJ7yi/I4qQYB5yQbAm+TShO78+OqQ0jbKzo/GCj4&#10;CAlPLclNBbvWX7OeIBvfb/4vqqEA4zGCLzWkNwL3aZI+rPDOmB0v0l73rPT9kUVbmmj2CQWHgKmk&#10;YSLcu8YVtxjD9QqdywQDjXitUT6S/nrQfgB8BwAA///snc1u01AQhc/MtR2ThFTEDVXB6o9UAVIq&#10;Vax4El6BHQveoBtegrcCKZvSRaW2oSG0JKJt7Nqeg65docKCLbQwL3AXV7qae+bM+W57TmOpkzcX&#10;trxUSqBjE3csgkMVFGzwfz2aj8OpR8ke51eSYqIIAom4+eJt7lAsvAfxYDQqVnrrX4JFeN7ttbs0&#10;l6pi3ciBQPsgez/S7m6UN9WiaSy7BkwgchqqFmHbyYYm54syz+IgPDZ/LpgAXPPmbh+X4R96VQnY&#10;+JBimvQh5aBULJdZPMcQ1d3ObGx8PBqav6MNENtUz+L2fOTag1VQ9cqgMZm7dLhrhTvPJx+6+U1f&#10;6r9aHzG5eqSDeZxd5HT3pwKcEeJD6lviMxtrxNZvqsl19Oi5JSHPBDKGc9Oryo3bg4G8nk6/JkD1&#10;X3H8s/UKCJ8BQR5FiTfZi+NTUrcE8vj6LYH8Ss1nvQNaZzMKZa7kp8pxrLmbn2L89zYes9ll3u8b&#10;VYNWFU2pmDVErvpj3nNkB87dcqVxN9jaOnWLftRtAYmiTEhPKbEdgT4HpS2oOiLaMcgoECSpj21L&#10;08XR0V1eVHvpPOCibGkn1FpcSQF9yIbG5v/C3nNo1/sBJwLsGbBvYidH8fjbmm52I7g+oKmSTyAy&#10;9FNAH63jhSRtmrmfTiRQSZPHmAl4CGKvNLynBcdZls0weldguButuPU4tsEDM1tVx1WC20rZ8Upm&#10;Q9rivZphVE81cUlwAsiBldw32GehuxtKI4DvAAAA///knc9u00AQxuebXTux84eghFJKUREkXJBK&#10;xKHAQ3DsA3DlGTnkAZAQReKP1CulpSWtSOzUrncHzaZBICGEEIe0zMHyyV7Z6/Xs7je/78KLM78O&#10;NtE89MLNNNK9YQCVENSNJfCd6AfRq3qyAlrRJCmI6wY+ERgbky2m+93TrDWhtA4fSWTDIMyUsa7A&#10;KMYE1Jx7l4fl7e89b3F+jl70QXsjyl7kylia1mws3rkzkMsA0wKrTiewpjT/rAe9zuJSkAMvODbA&#10;rGbrlSndND8cXdKkcdusr9dqvYEkhPp9EB4SFIcgHfXPJSH9SUSMsAqbghBHsTHWJtxNXDEej4o/&#10;uMmljqfKcMhzulKWHs3WDWKsANTgOZJek8bfTwplcQhfRxWKtJjb2ieFUURJUiZpKlfz3L1dEhD0&#10;/xbKY7zZbrddp9NjMncBMyTBFuZ6xlUCmr98JMo4BOYWqUQ7Qv6VL7HrfDaNi+J0tKS61edK4JnN&#10;qJEk1hu7xqGQQYdulV5At9qPnHd7L/Lp3hI09y9i2/QfrTQKm3ZSlg3DeMAwT4igGJi+QN9p0BzX&#10;5hplfwDCFxtJVTZq5eTTKP/nTVqSuL75LF3ls3YUyy0hHorQ8NyxJQm+0KBSQnKHQy1QIdBLiPvg&#10;Sto/Pm5Oem2+bY3ZhJEtBXiDcCf4VQff/Z+pJYuAhCT8o5DsEmTHEe9UVfVeQGNnfTZZu0d97nai&#10;eusaUzVgliELPWaotJg2gMBojkJuoW0DfSbd4iZ6A5HXZPy7SuKxHM2yk5PRxZ98E9E3AAAA///s&#10;XV1rE0EUPfdOkm0akmZr6sYmPtinQtEH+2DE/+Hv6T/w3f9UhIKgUqVibEzRWNqE3XZ35sjd7YOC&#10;ik/WBu/zMAzDYT7uPefcm6+e3n+eWxl3sOk+O+UrCZJWknmJxTiE1Sg1/hYEd0WQkNKDhlip684z&#10;WqU/B45Pcbjpp3hZRPcfTqKosGa+U6W7LMvb0H7Z4rLU90mOAAAgAElEQVQSsvwAPgMjWRJsh2Vb&#10;QHDNmWIxYMJQfPQ1PZ3P82ncxh2EkBjBm1XtsFsC+grMIaBr7ZKoOoNHGnXw6Vr29G/Ezo6r1RHl&#10;AatNcB0BfagMzG+w8s9iJJQmQLMv6JWPdkhDyFoR48z+C0u7N38YV+KBiz0g7zh+CYEfAJfQSjAC&#10;a7+28tuZtPwau8oLD31STMk/VKj5o501g5wXzhv4M/zvGHNdoUFb7YCQOOgWiAeiGIGyRvOk/dWi&#10;RAvjqgowF4H5eE4XX4/NK674lzPHTyuc+WfeL8QZtQdju5ANo8ZtI9Bu6A0WwuzGmheXrbqu3AJ0&#10;iyLWlvaJQHqB0hHSSvF201hqzT7PG1DeUy9Zo24ij2V1VN1TV180WTM+p9h5vyFaOpR0y0RNNSgX&#10;wh7NM4i88/Qvcp++93njAuncicYDArsqOqrOM9wm0ZKfqK6/i5RC81g+QJADR/86O5kdjZPtAvsT&#10;P3zcikLquw0vA9TcNhFGVDwyKr5lMINxbaVM9NtZmoFWbeRbCN548jAb21yLAkdLok8A8I29s3lt&#10;Ioqi+DnvTfMxSRpTAukiQUukRSpu1H/NdTYu3NS/TURBNAq1WCm1xlSdtpO5R+5LRQVxp9LqhdkO&#10;DPP13r3nnN8lyQ6amKpJATYPPIhEzPoQfcfWE3SFZDcsmZXpIDiQB956JyZgEerRrt292gpWHh2f&#10;bB8VdlqufMa7lRyF+U5Xocfli7wOcN1f5qSP+M4ck8K/5WNq1Rk8SFRbCHEOWidUmHbbKCqV7yPi&#10;c3napzc05XiktIv2j+AKQOcCj4Lw0dvbDcMUmMwuo67Rxd+ZtdvMsCbR71E7sWZ57u9VEgJkSqMa&#10;DCGe+Bg/Es0Yas3xnfu7PCtnHyrMlninf9dh7YvHHelICC/hKEyyYR7jJGstn8xfiBt5/kmVNVK0&#10;CVmnYdPRWVV0PGfY3RgMXu8UxQzzefE/x/HP1A6GTayiuWic9RbA9YxxDGgbwgbAvmQN/lzEmErQ&#10;Jwr7oIML9EZlNZ8sF/8XovI8PzsucQhy6iR/kIMADkBrlbILp2nsbz3oNPOiU89qPkkZQosRyS13&#10;3Aoc+QIkeAIIkX0dXZnnBYv+jxgaw7us4v7fv5LfVU+Y41ZXwghkisaBlCcs6lKlXRE4NMnpbc9g&#10;fKXF4pCxpliPg/FobS1QN0HblBzSwdXkR+CPXoSUde+yDU8zCW6kceMLn0r22EzTyrKDvb2HRb91&#10;r9O63W1H9PpZLY6NGAN2A+A4KHWDawnX6Q0j4tTH0iLeUnhhlR65eigopnN9w35cggLwBQAA///s&#10;nV9rE1EQxc+ZuzfphvwhLRhTacWYClHQBz+L38cPKIhStSShRYqRiK1Wrc2f3Tsy9wYkPohPQqP3&#10;fR+W3TsMZ878zsYAJw0E3cfulyX90lOPaQsqIUrad6norQWdR/k/Nn+1lNOKZkWMceePqpkebV0W&#10;X0Praj6b5YutahiHOJaWT0I8Uqo1d3axrXCtFy+FaBpYt0Dei7BduCYtYbrMLspQXCLDyKnM1UbV&#10;0C40ZlnXo8SdntuLCQ5OxmVgDf33HuMnxaYZoHOpe3hpOeFN+1ZMG+U/R/3JCrBScdmKm6LG64oe&#10;VXRJHkvVD5tXOixnxcV5/2yOMf7ZkTWL4pzwI2v7NPlw7f9rr9h9f2JDEap6REYpekqpOmgniL72&#10;IdTKPD9Fnn/AdPq/afwLp+wsGyV8R0JlLxM8pEbDfU8l1YxYZX7TNFKRNktVXyHwtKjy23V6/8PJ&#10;pLy9s/sxoBw5EQtFaND4ogF1j+ukNCZgd70ddnyZ7dMQV2YtoDtItV67oBqLsvKrM1UstURsi5q3&#10;hDrR2ERt6HncliC6nYkz9fXAFFaSmY37IgoHNj2EcZSfQ/EiaDhZKL5n6lri3ECEDwAMojeebAcN&#10;thi2xrnRlcEmoXXMc4gTqA5V8FKph8UCU4otxz6VRi3bhuN+Vro7IAYE7qfmXm+ArJhoFK+ZeSxj&#10;fKF+hvJtAN4E4pkq3xWzDSTQA/gBAAD//+RdTW/TUBCcebZxaKEpLTRpK6BSPxAqCISExJlfxg3x&#10;15AQcCGXIiqooIGQkJKSyHF20D63uVQqR9T0XXyx1rJWfm+8uzMzM6DR29R7lRD00c7Tl/NGq3lX&#10;2mn2iIAQy9N7GckrcwIbvhFRapq4ogSWZ+N2cXX0x9rF6ODg1XDj8YuPtZr9LC0cMqQZyejvKipM&#10;N+/TsJWsLk3eGoyyPy6vkyZQh6l9UoF+tzz+tpBc6+ayNSHsELju9kgnwNFFTGsxjtSQcb4xl6ft&#10;3V3Nmk5XYriSItRNbDJ4pRFnWqmnR2IE00DdP1rQD01njGLNnNWUWaeOrMjCHWdXX1rQ2O90elhc&#10;HNaSvEjlB5J+E2536eg7Omqcv9yzrfor9yr4BnyDJO4mTvQiS7ipq0qvVH3/3+96GVZp2UICrIeg&#10;eyCeAHwmuHkBT/L0j4R6FUXcl/ReofyiAS+U8sAhUK4W/MFaKAnLE4RNl+OinNB4UUBjRfTDVjMJ&#10;Nrkphm3Qwb8egnwguWf4efViZKzm8tfFsG/p7ILGrX4esJQsIcpIYRuyWwZmFS6LoHEM01eT3qoc&#10;v7aAwVGZD28E3U6D7oN8TnEVwAqr7uKZZ0RqWHVxv+o2pA8A3pUTax2PfrUqSbcqZ0nOZYKbEnzW&#10;1ItFjxDl9arA0/CCcx4GkM9Z2mdM2Or1xm+6e64RPYOdLwB/AQAA///sXU1rE1EUPfe+TDr5MG1M&#10;1DSh0KrYbiX4m/wPrrJyJ679Ra7F4C6hmBC1BJtYoc1k3jty3xSJCEVwo9GzH5iPB/fOvedje5rG&#10;DYScF5r4aTAejJrXIm9f7+FuQWlchDh5sYYvwNafbAl4qKZ6kqTqKjvjvOInR71nEwYIV8hUwye6&#10;MCTj38vUUmdoSmi7nkZa/mHqaEfLEUzEYovIx5SSJqUwaua1MQMyqAXz4zXBpQhOgnEuYyGwZjTG&#10;HO2rC8d7laavhPXZKQZn23QIS86I7qEqDBZ/VsMNpqvfwah+M25qS8EjqsuicGNHJnVms93+8w8r&#10;cLnGenlt2v7PYAb47mKRca9zIYm8p+KNGdWK0KgS3dgU/jps6mjlri7Uw2D7QWG7LEnvRad3IMzn&#10;l97PK/P5ogbkT/+n9vwWBoWdlzYajca6XL8jirYDH1i7QUbBi3nN1mzdcWOLQRpX0XLuzaZm5q2I&#10;MT8lMHepv8JfNGs0RVyWZqvapX5hKgs6WZoKPAgu1XuaovwcCH9UhnbEQLt9pHqFNE1dk2or9f27&#10;KniohdDlvlGcJObE8yc17yZYROaVIx0KkqoNQLYN/VdJ++so1bTRiO+FPCgCgtQSjuz5zy18AMSM&#10;kHcB/mNwzjtlr1VlU4FHCj1hkYa1i5jitpGiaattkoXqWuZG+xKRmTAMGTAUlbFovvAr1cMng05Z&#10;0nsBvhMtdYjjQpxk9xVr/ObHys36x4ZUEjASlbeBGHqGafVquf6Ml9tJlQLwDQAA///knd1OE1EU&#10;hdfaZ9oZp5RqaqQWNHgjxkRDwrP4Cr6rN95IQjX+JEiKQAS0UttOz95mn0GjFw23UM8D9GKmmbN/&#10;1lrfUhaN87PZqLrXPCgiL0D17qCbYkhgPiUs/3Is+y7PJykZjXniQAd7QMNeZvJapJiCOlLFj/EE&#10;x4XoroBfjRyC2CHdaGDdy+7jT9F4aYzx6Y64DpKUbe+ATKWTZVLFaPs6j4cSUjzK2JSliKPA0oq2&#10;kaagBichbCl0lsFZsYnmsDR/xEosazgijHIHBhd/NxZrleuTdKNqLXpMkbGAYTU55ICPpAyQcdBg&#10;/JxXK17E/FdFY7++PM3ixUjD6j69aKRbaJNGqscFOaMLDmvZRsrHc5Rb18h1whnH2FSEvYJhMGm3&#10;Z3FUTl7g6Bpe3jfnDIHQArIyz7tieAyRJ+Y4VIPH6jxUWEc8UeCKlXQ9EcbIkYGW+M3Yj2afihjH&#10;+enpjYr8cJ3uy5OTaQsbcaO0c9DOjfxmhsk8rWTQzGtTj10rgtHOMKh2W7fyvMNMHgVfa4o9hWId&#10;wvu0ZMRsgVZcFaXqrGUm5jJLwAqNYenu67Xqe7NZlm1A71JCD/U3pu/Px5B4+h659A7wJljf6twO&#10;K2rMkPdDsG0ht2A+nbSeEYWQ/0yhXcJYG2Nd884vgL2h2q66WcX44ed0dhwFM73tgCxZU+pzmjwT&#10;YBN0WpbnO3MFrJHCv9+X/17KhAbOjPreIl9VGgca86ODg87yNtEAfgEAAP//7J3PaxNREMe/M293&#10;s0mzWraSBJuCSvFSBAsiePCP8uI5d28e/Yc8FQRRhNKSQ4xKWkOaND82u29kZhPqRdqLisGFHLOQ&#10;hM28N+87n89GLhpN8N7FfH//9QQ701MRXdgpHFaRO3LbgDyrQZaVCzoqJebGYtzTsDVbO5wnuaBf&#10;VLgfB/lwzv5L5RJ6ZHLJ4ioK8xQNNROaVO5qQn1xed91kdZF0ZahFBhT5Q868hlDhrnPuoRqTE72&#10;RGwHqtm+bTPGiGUnHgp4ioDO288Gp7232mncjG5jFJoxPCJvgGnLn9zkfcRUZknJpuI0JK4RgFRE&#10;YiIJGRx7LHDvoBMgxDyv3lr0sk85ju5uNCh9VTj9i/F4uruT9E2DqQgqUbWmWkPMca6Zxeu/Z+L1&#10;0kQd6zqc1IBYt17tRw0SibxAgkpCeby8eD5rjZ7E+Xx2drb8ACz/LyCvvzqlSjRI0zQas3LpuMZw&#10;D8B8AKHHgNxXp7RGa67QsL9UWZSjAkw6vanqMoUKd+Hx+eVg8M8SGN5YB7u3fEXNC8Cdm9rNywhE&#10;vp4k1fp4vJ7q/8vPdYfb7VElakZR6NOtwi2aYNeADrkQHZLgUP+jVFZQottuRq+i9eZN6wqR1ZXf&#10;/lH+8JW47zVH9TuFUxWm7BJRU7zVQFX/TiypIHTsvbwrmIfE3oekeUNRqL02Y7R7q0fJ2/xT18GL&#10;qJ6tILsPqV1sQlKceMF7gj8SL99mFHzNMixqcZjEQqkjvw/II2Z6CkFLQC1mnTO4+r3WR9xKJTA1&#10;J9T7T8c5lh+nM38ywCzbaIYwgB8AAAD//+ydXWsTURCG55052bS7DRttUgm9qBdF6AcRRPBWEdE/&#10;4P/xXwl6ofdFvDFKQIgWFYomYDRJs8k5I3O2lSAFi6jF4lzs3e5yOOzsfJx53nMjon2SDdo3UJ+I&#10;Y4Qpkc6IObHqydG8KP/QUj7uFnAklpScu1Wj0UfuIjlxhecRpoeQpCDVgoGBwjSl8d15LQ7IRGXA&#10;WBlHKewGg+0iNdo/Rd1BNwFDtGQwR2dYBq8WZMKOACdsLUYKn3icfMgqn/1weI+Inv7zwU+teSuH&#10;xAl3QxA1NB58jkytU5viGL8ZL8botPbEBQBrknCTpJKxn/LqbIWSS5mODh6f+zZqmwgrtWXAcyGw&#10;xAiZVTZQchZd5Df+gh3dz7FCopwqoyGCFsM15gnVnWCZskwuVqvzm5OJsTL0P9vxZHtQtqJzyfM1&#10;L7LhUN0myHWwsUqxoyZNZsgRK6j9dL/iP8wrotb+R4K+CEp7Yhy7gLePxl/6Z7bQ32R30nSJSMwv&#10;sgQ6oOAHFXWHqCDkRTF7eGZJyn2hzdtJs5UupbVsXVx1k5zugt1VO4fKhF1CVBVrlUlu3MvTF2pU&#10;PQADRY+VqMeYd/vvnrz+o0v6y1bfuLsOoW3HYonSVlRwM5qIwbsRekrcgWpHVbssIWdULjO4DcCU&#10;c64Q1AZmUixI89p0NAPjQPqVAllX8KUS7SnwnAO/KjTsO4SpY88pJw0R2rFAEcA1Bm8pqQ3T5MSR&#10;l1lZfG781ggzVe1pDEDpWfChQ8G/eT/qD6nb8xRfd06NiL4BAAD//+ydT2sTURTFz71vMpOkTWga&#10;alFSQVpUsLooLvx43bv0C7lxU0TcVEFTEKv9J0kkJpHJzHtH7ouRIGhBhGLwrmcGBmbmvTn3nvNb&#10;SqXxRz3dL0cPHp+iHA9rtWScgXXQcD+xPW3h0SvzQ+dZixaHo6YKGk0GuE2R60ozqPhMNDlymg4K&#10;Pz3PQzqqctrVLDVX1cApctIGbGP6fH1ukFERi+KxB8/afbcMIRii/G5cGvSk9EMv+sYFvIeigLJN&#10;2hyM0WHYCIhDtq+LDKvayoqdai90u/8+oUM0obL0pJtSg30ceelw/+L5s1wsjfoKYAPU5kC8Scg2&#10;BJ9IOVbhS4W6ouLEYWwb7aXHEJo6s39xMUg3N0dgkiLgGpQbiI7BuGg1/+S6UclVo8fEP2+jNdyx&#10;bHGjeSrkLb3rVsCuy0eTyfo67vX7/1vWv6hDQPbq9aYTuUHqtgh3bYNhg/y0MHvqGiUCAC43fJjy&#10;YYoKOYVKH8a59/5ZqeHYF3n/im7xr1Yoy68OeiKJOC/qoVpoBWupNMocKxPg/IoMcC3dyNoVl+c1&#10;qa5ax2kX0LswtOOMcNWKpBCNeakuBDr9mdzzm4qtVdCEiIj09CFZuk5J4qUliduB4CGoW1EwIXIR&#10;nJLyCsJDL/7oS64fmxXXEYT7hloUohNzkSmNxXEzfOeozvCTGFD5Lng8Z8CBU3/i89AbeXw2ddFp&#10;MNV3SwV7JB6JSAexexVjjoxTnSwuSVEDMnOhvWuCD2R4QY+DIOXZcFQboNsugCfLHfsG4BsAAAD/&#10;/+SdzW7TQBSFzx174rhNmxZShBKpLEhBCIkNC7a8BI/CvisQjwCPhRCClkoVf2rS0DRNk7iOfQ+6&#10;4/CzQq3EhjCSd5Zt2TPjO3Pv+c5yB40Aeq+fToAnWefB/VqtnuybRzSFmQ1EW/mxmph9IMYvrDQW&#10;NYWpSfcNJkqKnRszknpKs0qOjkaK88PBeu/WjUnqvHpFXAg5MYq/EG2rt2PwEF0EjEEYYzV4Afdj&#10;N+kTGKmLPkN1qBqfiCu+OLp9GusxAMVlExT74W97+rtI/KdZum6srn9eJew1K6jRhCiHju4cIlfe&#10;BZRfJUHJ4kCVUkVThA1QyIjek1sJkqPuo2dHZaSTaOamozyfNS++zT+Egb5caetd41b2evmLVuvY&#10;u9qB1czChQDOw8oBDJweUvyXKwlAJa521Tu2wDNApTcXnul2jTodGoGJ2mheXyn1NNpqnz3HfJyo&#10;zrK8npmoAcfHeXi2/6i9BPxpq1Uvs7juvEvFcdULVlWjbUq5HdLQzt0BwwL1GmHBudVf/1EjUbWK&#10;IVJALSWNPlXfETgo5vx4ERUDjEZLYV3WGw7zm63WCcuYTueecRyXwOU7719plaq2/RA1iWppKlEK&#10;lOtU3XB1vymxBYu8J2AXkDbADiHp78KlqwSMqGxwSoL2DcdQTilcjkzJ4924O8NKoaYviDrBwMF2&#10;GKs5fAxwRIoxZ9+Hvu1cspbytqPbEREjjnTVMkqQNXEmFKrSxiKYqmAKwZkprSn4SuW+KN5ckHuY&#10;68x5z2Yab4iUHZSR0Ql2KGKLNlO2t1hZAgeSx0+B9A/VNXkukD4gfVG+VeWesjws8mQ8aBxkwKvl&#10;5wQD+A4AAP//5J1Lb9NQEIXPGV/HKbQNNG3TBxsqoBIsWfBP+JHwW9gUIaEqBUFJaNOS4ASRlz2D&#10;5rpIgFCVFRLpSF5b8vPemXO+s/SLxqpelln6dFSUs3YIwbUSw2iBqTA3a1fHH98g3+TRdXeeF31I&#10;0Dssrp1oQcLJbc7f3dkcukYih9bbUAwgOFfTUwHve8eLxIMrcnwWdZOVG8xHhGswe+RjbyFOmNix&#10;oTg2YqCmRxQOYG4gxGNUSJ6DJMgzT4DIrJxedXj+6zJxZy+/ktYFrA+TCRbU+lxb0W3o1yy2Lh1W&#10;3SL4mWLdYNKlooMMndWVcDax5giN3RFeLY/B6Ncaq34j5++BMKaJw3EzOm7KuGH0j+5C/Ma/FeOo&#10;WphB0UJM7/GsWHEIbj8JoefxZzVNeoWEXla389o89OeNxvBFnpfPb0AH8qcjeoC7t2Qum8hsMwme&#10;UiF7Jo7OsZZ4eg9t26cP3mFEhDkveE8srhidJzAzi5m5R6Z4DdOTqX4ffslH07Mluc6Nyp0/SmZW&#10;lGlaV3cSa5mWoZinuPw37+4ThC2glijWs9R2qMUuhXsQuYcE+wK0HOEGi+lV7gROr0khWaiiecP1&#10;eKa+KcihthRIsa0L1G0d24KwA+gBIPsRieedQegFIKdkeVwa2nRknfGACT3v+aGZj/vZFHDFGPWe&#10;1djYW7KGPgwdEqcGth3WTeVHY9K18WRQq2NVKE1YsQ3lISPOSnz65+ffsBj88bt8IP6RKhajT8P8&#10;YXsDjVzHtyL2QctxroN8hk+umb8BBeAHAAAA///knd1OU1EQhdfMPj1QQLBpS1BLJBrScm3itY/W&#10;xCtfyhcwXJhi1AiEPwkBSsCWYDnnzDKzTzEmGkJiNArzAPvi/Ow9e2bWt+5I0ghsrq4O0Wqt19J0&#10;p1mfHVExp5TWGHpw5RbzPa5wTCAaLqQRlUVvG4vgEchaYJLV8uHekOmXicHnfpbXNybmw26h3KQk&#10;HaW3FaTOcRXTk8bxoG6gcZZupC4RpdEANZMK9lGYK7EOWei2li2NpfFc0xNvc6jKSERuBV9eJquj&#10;3C5OK0j2jQ5BtdFv7rHluq42LIVNM6LO7HKqkm8mskfQ4bBrajYRaLlrTVvph4u9W4qM6Z6cuAuI&#10;q8h3q42FJGhSY5mgqEYF589szBtF+XPI+J9xd6V5EfWqSKF+0EVbLt2GyFYA130zRgJVC+5hfX5H&#10;LAm1D4TF6aTKUGlWhEugdlS4Ako7Ct4Ir5ZMxctkOZt7vZz2xyjJ9wbGrsMOwDdi9lZ4efBgMDjr&#10;3qJvOtoeHh8PPHHsojlTafBeVuhUuEyy6l8SwTycRCLnqVfo76vJYw3WMWMHIm0VLEc7WCJl6fd+&#10;nW3djUPg8AP6XI0TO04l/D+OPtdFOu3Cd5sP4HI820B3/KpTeATILs3eC/ARkn+iJU8liJtzvFD4&#10;ZddFjxH0LnJVBZQoTHE4nsO0NwpizWg9FKG32f96iK3M3cLy9vOXc7naQoCsCMTZp88IeoUzMWfi&#10;/eqdletbROyAfSHeWWavC9OD3CpHO71XZ//Ss/3jAeAbAAAA///kncFu00AQhv+ZzTZN4zY0aRVa&#10;kFBE1IKQuCAQL8Ir8Bw5II48EQ+BFHqoAuIApUmDC5g0cR17Bs26FaLqJYgDLXPzybbWK+/u/P//&#10;/TeLxkBU+dSbf+3G0kJ9SOr6Wobk7qrIPeKw2zFN49Jvgd2li8Wuq2xYwnIxmJuazq9EjXWlg6J2&#10;c6iKOLXvdl6JPcsA7JwEPrLeUg05T2WOlO1CqdzRqLX2NPA170NDwMKIxY0EYqL2IyW8URhOKTzT&#10;poYMK9fZedz7MhEk6ymSvb3elWz3nR7M5tTOfmRw5MmNQBiKYnyGe6wtJBi/UPQrmKSkoSgiY5la&#10;R4tt+Bw3RPiOq2BUKzaOuk9eHkPzRMHJ6TQ/qZxgGhz416B6ZSyJmaqGUO0rRBi8C9IUwluGHQza&#10;XqI/c2Zy6fFCyYe1iAybQ80QyBuMZrwG6DY5Gju3EkebteNXkIkAU65gCtUZqc6yokhnWZYiSdIt&#10;YH4IFP9UlMol9QxwDwBfbTRq4v2yOaBN0wz4ukJXI3BkBCNy2jZ2vdiJhummNCDS6mfO9MW+8/MT&#10;RphuN3BuPwLom1s6LzCGFpPX1yia62LFGM9b+Y1ZvagWspynbyd/+1173O02/ffqsQ+6N0erFaVG&#10;gbzFa2zygTZYTUt320APRNoOfGMyXgHcpQuPBUvOTs6IaALRQxDtk1hMG19t3v6j534b274KtEhd&#10;B6wPDWJhTREoBgQahCgcaCzgpoN/CqaOEu0EBjdpMBOZGyXIxoA0kFgsf1ERg/BegXcQ+cBCh3ma&#10;Zt31pVVqFhvkX7QU3HEWY0V0N8T0BOMlWWeKmS+M23nLG+E+n41GY/MMovu2YCT13yRy1+IfsVAB&#10;+AkAAP//5J3NTlNRFIXX2ue2pbVAQIVQQKOIAyfG+AK+hO/jyFdz5ESM2KQk/IhQKoVKG+zPOcvs&#10;ewkjEk1gIHJmd3iTm3v22Wft77tDRaOvdxO03gqvlo6iTTaEcGzEL6P5QMy0CjROdtW1XaEN0qxP&#10;6RYdFs4bsSZqMyR9NrIZRxjEoJ5s0qeyHlLcQsjtJesCnlF47OwpClM5Orn4Th0s7t2HRVLNSDRh&#10;9O5bh9AAQoPEczglH1x2Yn5i6bSWcW9YH3nBeCuLxu3tF+PG/S9n5RiHqmZt9+QacSjk+JySFSf2&#10;m1nFlPycZ/FcSehgdiD1SB6CbBu0n1LYs6jdUjV0xogd3CJP75+WF1/vR/0jVCoJyo7NvNtHS0zO&#10;PVpEId2/Hs6Dl/B15ro330DB2UQ1/AcPsE/oDGZnKUdV8EfyvJJi18RjE07K5fIJ6vWTg37/fKnI&#10;7f6zxc8b5HdrATMztVCpzFkKPvSwYCEsJDdNJSwI/sz5RE5TmjbksZR6YX9yp66yv+4s4rJgdG+u&#10;D0e0E/SJ4EZE+hojd0c26s53e8P/eQDJTTE4PT2fwcpw0G/Hxk2/6+ulMIkH1SlWayGMGxm4YiGt&#10;UtmqkFb9Gjrnw3rEiDly7V7hyM8dgNe/KikOvU7RmEhpQNq+YtyUuEPpVne1Fsfr5RTGNZbwkEpP&#10;DXwpMSN5pkKT2JLY8uiSCWsyW3PYN4VlL/CEfE/InLuYT0ZDXcJ2PFuolJqifTfDgSF0UjYcheBS&#10;gvggGH1Y1aNeT0Q8gtIKYLMX0S+7qit80cFMfrglsIWUPgr4Aqk1SdbxgvHbh593T2oA4DcAAAD/&#10;/+RdzU4TURT+vnOnQ2daKDEqaqrRhMRFdWWMLn2J+jDGBSuXPpjRsCCsUKOIpRSBQlvaoTP3mHOL&#10;gkYjKpvqfYKZO5k5d77f/+zQiIA4vl5u7NXr+33Uah8rlZk5D1wRo4rEqGItWfr+9xTDJHeR6STv&#10;DjULTAZgNJPRx1T14yjiRjTWw70RuuI+7blSddA3w8oAACAASURBVC2FtAF3IMKR0sw3alWEppUs&#10;qWoc6CmwCoVVt4mD6VYk81pYBI/1Y2ZKXjIoByFjUm9Q0Cc1z46sFKE5ABo6fWaOx0XrVaBOD28/&#10;fNYh8MFqz0JsEZl6Q1fPiebBidlpFhKQXdtqc8GZGaljH2QR67T2iSNSl0p07d6SxAXywRh5ZYD8&#10;XQUeq6vFtHaAP+n1dpq9XrcxP79VjZN40jokLhRWhlQBTRkOMfLrysGfrRPRvyFulr+Jr4YOrznI&#10;bGJC45aFT4MwFKWtnm04dCK4DhKmTJL+tvfD5+NkmNk8EfF0zg9JrYio2yr5A2zoTkjWRxDFmvNg&#10;FdDGqZifsyCVpj00N3MTNhHA1sTFQAul3AU4hzqLhbEMvCeKQizsNS4KNyyXS5rn8YyWaihwGREX&#10;aHKXwAawLlY3GpDF0P9twfVRGE/f2DF/g4oOhlBzbhq64kcKvCe5oshfRIVrAdnm0u5u7w+f3NSs&#10;4wNxEUq5/no1nXUeL+7fkV66Hs0mVZf7zZRMamUt5snoFo1CVS5aHzvFZEJB3uGO0zBODYjz2UFD&#10;Gcnww3pISsfbjYq8yfpHbWNApvbBPVqK0uFR1TO6QC2uGgCitKpS7arCcmXfQrVFSFfpbM5amcB9&#10;0uQvIeh7JrjIFSNPDODRBqWlMPMXl1W5PBz6/Yj9fh6XsxiYE3E1ir/pJbpL8oEqroefZOHFL5f1&#10;w1dw8uHKdCL96KjqWgG+ZJavefXb6ytP/8lO6TMtAJ/JO7ueJoIoDJ9zZrbbT6ClAhKDJFwgQRM/&#10;7vwf/h9/m1deG4wXGi1aSyifK6VlOzvzmjOtJlwAQY2BcH7ANjvb7J4z8z7vewebxlihu3haLDqT&#10;I9htGHkbCCccZEPDySmahZ4jcs8VJtNJMjGv4wckXAikSYxtYnRaldJ3h9n+UTHos1SyFPKZAkYi&#10;ZhcIX4gjWaemvXpkpUCCktY69eif+VE0gBVRI9vd+AtKggm/oRDhgxoTHlOg3Fp/vPxi03k3GO2+&#10;u712Mg6+n7DZgkqZWYbTtdfGOiVEeOMfvZLPlVoh6Q5ze6pdrYLNfWEorbdXJ+xD6GDW8qHU+Gh1&#10;jCw8eZ4VB5t5r0e30sBVG6qZ4+N83Cp3E5EETJlqaDWqi8DL0cSb0P7ddl1nF+zq0qHLMqnPIzVj&#10;ug9YIbElCGUMUWryhLh0UiI6hfAQloYJ6mpYPYKhUQ3IOdBZWCryWljIK8HmYvx4zVlXWOeejZJC&#10;7LD41WC+3tu7smkcttvmZVGYr75qq2Vn132SjL1PxtaUakZKwXPKwaQNsSlJ3JGtBE9qHFj11tZE&#10;qXGwgg8zLNogqusB1AR9jlQ3OrlnuTTJ5bKaGHd7TXthIo1B2+Y4XOF9QPjgvOlBXNbo798pKv3v&#10;akJCrz6luhHboPlBY45bzRCoWVLwUYo2qSyIg0paFqZHo/cmSS5R7vKnT/PCClNCNzYrcYCmToDO&#10;QUoRj3+EMp11yj1PnRuxgNesV6a9U6kkLfeQ4DeISDWKlkGfANK0nx6zZEDQ5LZlAdpTSnpOdyIJ&#10;5Jjiuuj3s88kO2A9Lg7dAP6m4Evu3WE51WvOzqcS6jC8IswrJDHRak2HOeEYTnCxjnt6JA3VMMYG&#10;Vo278ZFYtgDfLaw5PB0MRjd0kf9PEdFPAAAA///snctOFGEUhKvO390zGRi5JQpogC2ayMLEN+F9&#10;fD0XJkaj0YgycgvKZa7Ovf8ypxujCyKG6AL1f4JZTDrn1Kmq7x8dGp9ET8x+wnacfTjbsCR0ldhn&#10;mnLvaNJ3zuSlQyNLPKCn45xDfS9Ki1bAzbmjAPcsvbEYXtXC3PngbNzBog2SqMNEcZfMl4hw1yiX&#10;yzdNXC/cjCwGRx9gvG/wDoWGd1bl4jElP1G8tGAOUL9P+FncmhZ5VE3yzrAIgW8Pb6oKFkf5SR58&#10;JA5t81Oyabk4/5T7e/b79vgfXuFj4UyUKhBviVotQgWiqzUdBDYp7EKxEYWPIeGhOwFsAZ2NDLHR&#10;uHldma68bQPjBxjvV2Dn4zw9TkxNmfXcWyhY6hx2/RRwfM3nnkkn0pQF467U+JnW/UwTeKUVNaFs&#10;KmoqYVBYM+AYUEfIsWWRLa/SkLETwW4AuzT1YrR+sNiX2VDV8Yg5hySn2WCQo16PV0lvc2bJiLVK&#10;VrVsOq142KyaZl6nIv9vzDDVrMnq7lEUuWBeMxS0IGEuwOYv/LeZUamX8YNIKV50LDKFikqi6689&#10;ZeDFFRZXaU9ELxTW0wg2Qj4++EIcL34+mZz/53//+nt0FHC2GkKa1FXABWxFUevGIhThC/1ywRuG&#10;q++owJSZY2ZZNmD8oSW24CNLGAs6gPBM4gvEyYdWt98+fbs7upnfdy9AX04sbdfidGbDAh+DcQWw&#10;jqAdAi1H8cWIPq1Q5zcprgmYkwp8Zi6WFyl3NRn5Oo94R2Ivz7EX0tgc9kI/dDHAUvW2ZXFJOdYN&#10;2AK5RWANBqfAzRcBydL6dOkv/XaStjL0cuTqZSSfK+bvNeA+e5P2aaP2V9NernwAvgIAAP//5F1b&#10;axNREP6+Obub6zY11Ma8KIpPVvyNfeqf6b9RtIIUfBCht7Td3JpsdkbmbFqLIELrg7VDnrMJ53B2&#10;zny3xzppXNd+dVjtXDytqlmuWKEpDgP3hQ4Px/F4JPa7gIK3OV81yCT19AS5RH4L+v6CoPPDYFmU&#10;pxo17WUnVbkspu3WOLual6HCKBWMBGmptCXdkwreoOiYdCI9/aDqqXNnSBWaqLqthpyZ0VM+PO/S&#10;xQMtCIY0mTZD4ODdi/nR+93FQ5yAfQ3fp4Nyo+w2NpcghxVkSyzCmX5wD9Xgfmfpr3YI96n1wZ/G&#10;rFL6mtWL6pCEGeeInBm3YmJPxJ7AdDtkyXaShHPrluNX23tjK3VhSbZYJbPlosBy7fu4jjX7N+kC&#10;Du/tj0ZOqC/28nwp7Xag+iRLVpHCYzEXqRubOt9jMQWGd4esr4vrxrGu4Pr5+iuvBcNcfyI50s1z&#10;Z4jNIy/gtlYC53MVNBRimBhlTNqEhjkgs0Qx1+BG8bYQapm1czWy6v/hZ1Wqachc9WpZwujx6f+5&#10;5Q1DqKkoeVTiQ3JvGAHzRnHzRtRm0fOSPxlttxBo4u73HdVVhKNJFwm4Sbcbd3/27FxT+1BVPNFg&#10;57unp5O7PeAR1M5uNgidtGFnWWjnmahlJg51Sgtb5vtvECQ4l3xoEhvG5wCGhphOtUVc73veLOvf&#10;vE1FiqrR4WglrIB6KhiOYfaJbu1i9uWqahyfdr892IFA//VOp9lMes02BkKJQxGavx21BFjUHsjo&#10;QLBBRzvqNfBY3mXkPZu5PZ5bzI0IO1CzA1EcrpRHSSscXYzdoXvaSZ81eitPcjG8lEDPbH8L6Bu4&#10;DRIiKpjyN7e3m2hARtHLJXz6afJZqR/9edDVsU1w+b+II+9VAH4AAAD//+ydS28TQRCEq3v24cQm&#10;a5wgHopCDnCylJ/Fj+IfccjREokhIJABx4kdZCt+7M40qlnngsglwgcL+uaDT2uvZqq6vvrHD42s&#10;Z+j5Ube7KuT2xqz5XsWVIURW1InFlDMtJuzepzreTeyyhhAczk9UrwpTHKUIn5LEXaSlp7GwuEU2&#10;d7oaoWKKF2M4/Whi3PF4Tjp9MCGh/iD2jTL4YtaK/ZcW+3/JmBwA8jmIeTO21agLEtBIs+mTLqaj&#10;xpslTt9ul+pwOgnD7otyp6ym4tJzJEZlhWzFrpmW6waSYs3T3OiwUjlaGLUFdQiRZoS1U+WC/nSO&#10;Ozjp2KjQJe7a4K/JIMxaNtHG/uTpyWw+TF+vtoH9uJo+mudEPTmsgvCQLFci9oXVZ7SQYuo/1tix&#10;rP+B6eoHTaQKNFCDw13d3GQdsbgXvKRVReVNoOxw5+WL9lXpBJVBvCDxocZwWJ0puH9EEwcxt17I&#10;TyCWwOJFIgN3jkWz+N83yyP4N9pbsrO22ZP1qXcTytPcIk+WGBKcS0Cf7TuAXfiwHOYWZu7q5r8l&#10;/ceh/dyTwz20mn5R+LDb5s6yqOsE/o4gnYCwr6KFSHyvcEedQYs29561bvX6PU/798eIAyOwm7V0&#10;8hViZ6zLM9EzH/yHsqou86yc4d32MgD3WnknS6tXAvcyULkFBsYgHCN4sMwI1JZ4EXtsIgeKGBKd&#10;IvJ75bsA3wK/4zEgUcQ7HSZajSvTxTIs0yLP2+ryo0ClGHKsKscMu5jhmWh8tilDp/e9vO7URXIY&#10;zXAJ2tGGviH0tNQ+0vJH5THbRmdpIwPgFwAAAP//7J1NbhNBEIVfVY9/yI9BkRPJ4EQsgiIxO9hw&#10;Ea7AOXIfzoEAZUEkYgklRBjnR8QoIYkhscfT/VB1G3bAygFL9GpmNdPTi6l+/ep7/4tG28F1nvv3&#10;j5+d3x/V3iGUh1J3F6JaF3CVSQmp/KloTB4t82pJgxZVKFizbjeKvlWaYlGOvLhPdRaX3a3OWZ7n&#10;ZxeNxp4rru+4qm9KkGVn+ZvCIVPYQVPEYMDSQtz5SjuAOwxhm2XoaqYPIFyHcEmCDnSsx1VfLdon&#10;8372uINpDbp46pfzfLdSR6+aZYeVIGNVLlgLQEicy6kXjSriJj8MKxbmVdAKkKBIigApXwQwnlgf&#10;Ej4C2qW4ngv+CFrzWX3EtvsWZmENNnF8tXmG4hTot5vNk0yqPdDvQbIn1Oj9WUwd0ZYec4MvFvvB&#10;qEikgrkkyUQYf9Rm7Dq6UKPJQKicvGVEZCRCfArf4OQw4DePmhiT0/yYZhn/Z6kYTNSNCUHRtIgf&#10;91GBjQrjlL4BrpU4JdBj4BvP8FLLYfdrCIPjy8vB3RlAEv290RHkuasMs8VQ0xVRf08CVilcMzuR&#10;bQadatv4oWZF0lRYuIntSM0oI9MvGWOXNCCFoWNgQGpiS0q+8o79UJT9g+2Hg5RjPLuJVa5m4Ri6&#10;QcGGMJLYYwdTBNoTy6qm7HJdoWsUGRNmU4k4qS4k7BC664PfL4du/6o4LxdGc2PJluhuH9UzuVUL&#10;6ldAyUX0kaUr0exeYEshLsSN4K8Lxp+DtHUwi8xnkDsBfKHAQVHhwYfXMUjjnz05uvEB4DsAAAD/&#10;/+ydT08UQRDFX1XP7syyBAkLEaMHwYkclhN3P4YfAz+Dd49+Lo0HIMGgchBks7CyWf4MOz31TLUc&#10;PGliDAG1rn3pZCbp7qr33u8mj4JbX2W5mY/zXms2b61mQTcg3JAUPoqVlP6fOojJmPGr/9B1WRXB&#10;SwH2Qe561pYRB4QcKGVQ1/E0tOPXeAWNrLvtophpKZ6wkVI1eOj3MsHlJKYXqjhn2TPZDPsGDJKx&#10;EzKnsHMTvGcju1QMpZqefrg4GSONSe/eqDppYPr9sNLOHmQtWVfVdcdMEeJxFw9JzkNlHsYuVULC&#10;P97g7shkOBq7gFvAgYuz3Q0M4bGZHV+vnSGECdhUyuxSrK6mbalYxyvUqKYB08M327dKo/QK97u2&#10;2NzTJixoFvom0lfIqhNL/NGC75lmc0LOXXfX9A8bZf7dSodWukCcO0ItjeMlUV68+/RJInaixp2L&#10;GIcLo9HVi78AI/r79TyU5bPMcxRbBYqZDAXrvIBaEUQ7RNOhSMcRfplTRtSNXbLo8Ueiem1qSSkZ&#10;bnLJCHio8w120RHN5AwurYAb0DhMSFmRLTN7p7AdNs3ExieTvb3Xd/M7l5v5o7zXzWeyLkxKDfJU&#10;IX5pbwiJFCmE1lOgx9TpTYY4n+aNmOhgPHIeB5QfEcPns8vm6HArfnHjUpZ3ZmG8h8ClkLJ38Zjk&#10;mlDWkkaasiSaOpc/LafIpKchPYkERzQbOPjB515meNtYPZpUGA23X/6Xf/xYAL4BAAD//+ydTWtT&#10;URiEZ95zkzY2LYqp2kIblSykoIgrf4f4I/ynIlhLpCqKiARp7WdsadIkN+eMvOd24ULEhZUWnc3d&#10;33M/58z7zN+t77zgOjxsY7g6TdcmV1OsOSORO8HcYUqNPNEsDy7lfMQvz1tK2aOwzJSSN5Q4E4pL&#10;Rl6nT2bTc5DGclKcTkKcchJKTevDWkiDZLafcSTSLpn7qb/RUT3MfbSzjt8x2vKZmXJUkUH8AzWF&#10;ynfgFA2NW2GI4+MVVX+ql0lvhb1FWLsVG5GnCNxNVabryMhjMTPqZuTbpsx+UzinYPpPxYqzUeQW&#10;IbIJ5nL7JYGrFqzjVXrm1VTEbWOOHLS8fYhJc0CosWCojaX+fChx2MZFWZ+nGKA/NxdnJsUITANB&#10;zs78CuMRJecsxpwLygNKrFy589mW/bdUuajxbNhlT9AngJsEujFpwxi7ROyFsjwY9/unLwFv1blk&#10;9/SfU6fzrD5pDK6YxYXZYIuGsKzAdmHWYcCawe6TeOS4FlAPSK7B0IFyt/FSpilVmLQZSQWr6oZz&#10;v47PqEl+8LzuTjWZi3eENpL0XEmbMdfS1fZH9YPR59db5eV7dle6e+dJ02q6adSKWWjmHj7J87nz&#10;HsGir4VHsogbvi0M+s6NPoLoUloH8SpBH2KyXpm0PyiKk9F2b7qwMn+rENqA7hnxENJjH3hRBexe&#10;zlljOkrsN7LvzOgmf68eQHgj0wsK3Qi912jasxOcfGlujbC9/t9h/FEAvgMAAP//7J1faxNREMXP&#10;3N1NWtOmmCiJFazSYm0ShL74qvilBJ/yzfouBEyhVtqiomlSGjaCa23+7L1H5m6qPlS0L5FIz0fY&#10;h9m5M2d+57roX6qmwUYcIcmHD++XngJ8LsY8gfok/MrYo1quVGym+Zh6FfeJwCEcWg5spWPpTXJM&#10;js/GiU+1RDPViaddrlRDY6oIuA6DmghqoL/0K+uq3JG7jmyL01eZydDjzp1A3MfkbNhJh7nzwUr3&#10;fO78jZdoc7u5aqPcmmaQ0k9/se2TAryp2qcxeN/K70CtsxSzBuvzBUoCQNcIu3oFb8ATC3cKyz5H&#10;rm8NxsqBzBeLNux9YRjGPMqXiYUu0VolsMd/weDUpJObgFkrFErR4vIjE4SbhKtn5nI2BCaXre8l&#10;8ini2bHMdS25ii6mi9os6npSNxPKqhN5DbJtLbVGHL4YHP8XsaF/VnM67asJnr0RJHekPuzJaFSS&#10;NB3IuAxjJ19lCZUCwrSISK9rparYMuX+mYB3AX1MU/m5FY/KgfenBmJmOkn8oZ9+OZKKTKJvVBJH&#10;HEBwIOReSrs7RNCWbv9bp7Mymc/t0K9qmgeN6LZZ5LpkcG6rmdlOH9qB0Sb+MahYVVG7kdYP3Zzt&#10;i5N9zZqmHR29i3EKz8WFw0YcVG7cC4eMc7cWlrZEzJaB/x/WIWgQKE+DIP7aauf/xZpCA3/w+B7g&#10;DsTucGw/mCDXf/vqZTyTTzWPAvAdAAD//+ydzU4UURCFT9Vt+mcYxASBcXRloi5YmLjhzYxLHtCV&#10;iYkmJGAcmAyIYZDu6ZnurmPqDokbEnAhCUq9Qifdt+859X0PncZrZ8+wv9dhB2zA0QrwgcbSPaOE&#10;vFZ/MUksS/f/4JDijay+SDRw+GfWgb+DZIVHARi/XEvH9nZx1jTvz/ZnZTXUtuw0O/XCjZjNIDg2&#10;yqYq3Wf9SIhLXd62DZ0C59A7iHQNk+/RZPYPETjmRJV03UlHoYbgCscJzCXzMTrdMmJDNTK4XDqf&#10;4Lfv++6HHnnJqhfguGTXrBply7fkITINllwg8AIFfwaTKss4M9aVPs0qa7erVwizNnlRY7epxd7U&#10;0modqnf1fN5rDg8/NXcRafuGtcOuh2U2y4t2TK+JqyvNZAzBZ/piEuOGqcdL0aFMYx5rG0uczsNc&#10;N1HogqvDIs5hOBfyjBC3u0yU8q2jfVXqIWAT68p7y1693Sx5icMh0mQjyyS1HOFLntYhp/zI2yLt&#10;aW9aJEiKNIQeV7JCpPMfRd/s71O5Hms69CSHjyGxtrIungBETavoX8F13TCRuehlWI0EgKmBF+L2&#10;I3HdXUyQRgYZwWTUWThe1Iv56XbZYrR+z2+1ls+zCUwylUxcIKCRVZqrR9KQAuZAfzd/ccZOKoNM&#10;VGxMs+PO9KRNcfm8nQpXN9eK3UXR2uBJQD3oh7WBo3g07gqIR2jPVKJEIFxhkG6cCE6Pbvy4SHdA&#10;8oC+fAT5mIBHc8V5WS7+4+rHLQbALwAAAP//7J3NTttAFIXvzzgkJEBCG5VmFcqSPc/H2/UFSoVo&#10;FlRVkqKIEAfZJI59T3XHVO2GihWVoty1N5Yta2Z8zvftFo0vzmVJV5dSXPBYSs55D1MFMoZ/jDwU&#10;T7+do6/6KPl1sMimc6iyozpO2NVGyj+EMILZN1UduVCVKMtpSnl+8LAuO/vLloSJYyKE7RjG7z2n&#10;Y3GHjRPHGKC2E3iLOlPgO2KZdHvmVj9m/dW07DUpZcYd1rimkPRJeeiZFiacmtEnqcsrrdi6/V+L&#10;l/jr2tpuMKidztT3hm8MvNeQ2sKICyFeQ/FI4JTJUoLci8o9CA9SWkoSFqxI2Yp01Qmpdpo5tc/N&#10;C0NvcRu+cOzR/Glgxz/bhS2wjzEQrl3DqMpnIDsjklPAUSUcWCBU8wl3i8aXB39OFzEnYVegOQv0&#10;hgw3JeyuYl0kWiyeNpsVpemWIz4mOhwOdNNct5j1cM9wCJEjlNIVsW7M0XLoKTxP64UKOiar2sTS&#10;IuEmmzXgp90cW7iJEBokHO1PsNi657cotPw9cVvA0epinpfzfB4zj5lp5FxCN/kYbG6QuVFYhpDn&#10;sys3wAy2oGzhCOGv4gkcqqzJwQ9WnMDgf8j4oAZz09TgRiibViVNg9pjIUmmyToPFa1ul7QafDgK&#10;jaI4sET6iSt4Rc8FUfb0rn4PuPtsZmsZolbwVeP6QQeFEyh7fhafreIvVtnkKYRJMiuy2a4l/e8h&#10;ol8AAAD//+ydTU8UQRCG36ru6RkDuhswHMgeFhcT48EL4bd59Xf4dzh582KyGEBcDXFjkA3u7EdP&#10;d5epHkQ9iYkfWWL9gLlMMtNV1e/z/F8p/bTaYMbAoMtVsW+Y9wV4DMrhjD5/w/EUN31iG/tEpDa1&#10;dZYhp6I4DQyR4jBFvA1CMwOewfllGMMrI+rB3tOOpLtdw7TJBT/MiiuoFk/Vh3BIOFG2VIwyZKLZ&#10;gnjma7/8uDxvcLTZ3I4EmHazZ2Z7b7tTGdtn4r4hGbRubxrkyUO+s6TTiJz6dd+5rP95k5SNAyLC&#10;RDqQuNRJhLBywdTDnJN650Q0SSQ6hZqI8AWlNEksdQq2hm0WNtnYhBiNC7EJRbRlExfBxcL7WM7v&#10;xLr+ENR4pCij3zWZ1JV1Dz3nULvu/WrXGA1s0QCJdjS1ePUxX8sX2jOuhhTSXmQsTetY5h8Yhre9&#10;VG/Uqv9UHeqFtFHAPCUsCDlM9QZEJwIcR0mH8waH00/h4hJj/3yl1wTP7O7uhvmq5VtMYSvnTHTC&#10;zlsTbGMKY0zjdV3ZaLDQccK6WKvr5o4eFhWiTtkVn+8Lb1wdGHWqraYu5WiW9Avf2z9V1+tn5AOi&#10;Qrk9hJYgBeWTvmc9HI0IMtIUsBBe+2Y6Kqyrj14orHrVV9G4/j9uV7DWlyWFVHFltrhIO5bQz6IK&#10;8JaQakXlGCLHCXIqy/T+ZBLf4fQsauMwvzc1xdp6SQtUVWk6CNwDZef0IzA/yddiMnoLa6QN+Q3r&#10;6h1FtSopg5EoZwDGKcmBIB6kkP+3l6cvX31eVRbmXy0AXwAAAP//7J1Na9tAEIbfGX3Ylhw7xtDG&#10;aekpPRRDLvkt/T/9iz0mlCSFkDSxiEMcS44lzVtmRemxBAppQueyQiexWpZlZud5/mca/xiOgwHu&#10;5/NyLHLGFk6oL6DySSDrjrHINxJ0tU+I0A0dACEjgXyA+39Dt1/kcNLLxOyKwitFcv04qQvkX4oN&#10;UOu2WUVDtGwTo3q3mZsp2IdoH7Bt5M5m1QOqrnst1ulgcD+Uvbuzgx93+PYaui794PtZ2npUie5e&#10;K5qaFi0R6TmJr677cgWYeMevK/EQPKOTUNIHRs/99b8wwR3WR/odPabD+zAAhR0wy0opfjeyUoe5&#10;R1IpsNHEKkFUMWIZC0phUiaxlNqm5UDbUuO4bEdcJ9n04f1mvLKj/c0lJvXfuNc6D47ni8brgGrv&#10;rn0jJoL++dS7UdUwhYS5noL+zCkoE8B2/AK8cw5/i6hfd3RnxS6rDOCBlMJ5i8YO1UTwJozWLAi5&#10;EepNn+sVsKy/v1iMTleanBxV+aPd5jnHuZjm+U6wLmUpmDFtBjGiDIYsTp3Zl2SkZYydeyl9JbzR&#10;zwUHAz8cuhPd1X0OWmfHS3X8UkIV/RdWkWeuSAfRiyvu/N/6/1wAVoCyoCtJ/Z2gELNFvcUiWaXr&#10;pgnr4lU0WOwfzXtDINu2GCZ92yV1V1zjR3oWeBlUpbATMW3F56O1AhbdbqL6Dudo3h5+7Ilth/lg&#10;PIoamWkse0FpGmMWRnCfsFm3hyCVp1aQnN1KlhL2S5wCOG5pJ6Qci7QXzXazsuXjC7XtPEMA+AkA&#10;AP//7J1Pb9pAEMXfzBrjhIDyh6iQULWqessxX5BbP0w+Rm89VoqqKkk5hYhAcUKKIV7vTjW7cKdV&#10;pVQoc7Hkk2XJ9njmvd97bRo3qgs3vjwr6r1skLRnwzTN7kT8HHEF4YhoB/GPeKOi9bpa9Rik+kRR&#10;7UdXafYBbKovIKZvEE2A8Fc1ZnkzmT0OR3sW58MnVOdPJ7ib7jJ+yAIZMtOoKrdXM3TswZ0wAdLV&#10;CPwvJv/TZgmOR0fzMfpbMm28cKOv/cXorBr1Wq1J5meDwiI1fietJf6USE6ZodmjHwSi90Ideqp9&#10;ab60USa0TdH1TRJBtjo10cbKkazWWhG/4lcJLbrO1GOJ+IGaQ+SBmXON3yJB7uFzAudEyFlXXzXc&#10;15DAlUZ6eUP+BTOyv9biAbY/vb0HTqbZwWLgbT01aVkXb9pI0h4Ybw3JOwi9FygXL3AT64H1GCPx&#10;tr5rpDjfsAHQrUkW5MNU0UNunHM33vOAvRRJRcU8s8vD8dh+BiqVBPwHl/+XdUn42DEtdHYTg0Mi&#10;itNBhyM2dBCaCZJ9zeYW0rx9Ui1sE8QtkbOCZwAAIABJREFUTdCiGAzEMW4yaNRYaRWiafsI54wE&#10;jOp6ZP3yJSKOSA1M0GfyVlbwdTiVHLiB82ZaynNR42y+xNIOS1S41vXn9jD/dLqIDK2UXNuzdInQ&#10;FfEqVZnpu8gqa7TkScE+z6S0C9+wzaJeDa+fAxKuLp+ayPw+e9NRg4sYaIqLhgt0gtudQrhGjOQM&#10;gFb80Q+DRIf0fIXzuVKnuhP7hSXJHx6Lh8n3QRHNhq+1UQH4zd4Z7SYRBWH4n1kWtuCiTUVS2gtq&#10;mqaJ3hkfxWfwNbjx8UyaJl7bFCSSCgYosgu785s5S+J1e6M0nlfYbM6cf2a+7397+hHn7O2nbtyU&#10;C4miC6C8JORSgHMY3Ajjnstkh2Z52GHAMfirdQHS+Y5fIepzT0Mx3pbiDDdZWMllrsWqPsX9TW3K&#10;86OjhheP0tBOJHGXio45I9J9wpR7yzHN1ptZOb9fT7zwxOCJmiQ+RP33bzpqSacWs0vgVMFToNqs&#10;FPKE3vYKzEGkpGhgtO3BX0C67QQFKBlglR8bXApkAcUCJq4GXIrR292+vf3TNV0mWNXCEgvzbWk5&#10;I8vFJCzYzOqbvB1GHzz5eNxFNgB0DET9NG0jbnVjrb2SyI7BqAe1Y6mSx5ektCubCg4gwa7SEIa5&#10;z7oXDZCdpzmMEfzjH8SjRErhNo9qTlUyCD3Fz4QB1LwO+jPB3EHwJsFmMSqJEUqO1j+236a4237f&#10;m0LxTwtSMyRSR9KMo4YpEhZMoLUEKg3CDtQY0qbKYsUXlZUjMGVTqWDxaaVfRLprWbZ0j5anGFzp&#10;wZ60dLOJGO5c/UdiKMKhGYYsOS6y7XgdtZaTuL3B549PzAs+UPd396e9qHZYT6FlGyifq8aH5rIJ&#10;b9kb54E5ini62eazmysseu+QeJGZaNl0pztUUqp0CO0K3UctZxC8FsgJg7knPD4eHGyFp7Y4I1nW&#10;nvKSvAXMRwSuUdrVL1l9KbJtNrl+tpfa3b96APwGAAD//+ydzU4UURCFT1X1z4Azg4yAhERXk7Dw&#10;JXkfn8WNiStDwIwiiMPP9Px33zqmWhJXxjgrMVRy0w/Qyc2tU6fO96Q0blBzLabPUvpklIoaPonw&#10;pPmNCIaADLEh2J6CYFdHeHg/cv+g0qf76/BhiOEmg3yhyMgyfM5dLya7iwvcvqjmIzRpbzrrNTml&#10;zGcp1VeJ0hjLpq5XriaOItvCy67u72F+/eHkv+p2f9XbNJu/mfZt6WI2jZEgkZ22AdXiRwY5EuEx&#10;qMet8tV6QSWTP2FD/oF66LAzRGZoLMsjEJd4HqxsQH4e8TU18HqyEOUy+NnW8l19QpW7TOyOtFtq&#10;GrPkuOd2Wx/YBOfnadNxWSiQJwA6VTX3Xu8bLM2Y/LsWckZnj9AYTfeg0VDFIkP40lrc5m5svApk&#10;J447uqISHrd4xP/b/6Nl1XL5EK8Uj/d4oEdQcxBcxg4fSygbxNjd7xQ6oTQTFanqVTYBrteXwQB/&#10;JMricHiYeWfRSbDtfLsz0EByRNQJORCTQWDgCNmJLWYxbtFjxIwONFCLWkaTEBYMgqWoFK1VIb7O&#10;osVTPiLpQoClM/B2HBE8I+QUlLPwHdfR1AvvXctqYUV1lX9c493jRQD+vi5sf3lUrgt0qMwMeV0D&#10;9xl9ZuBlnbJUWlqh9tWiuV9o1YmFLt2q0bWCA8156LRXSsQWdCiMB4Dux50gbLMW+xqZxBvey6ph&#10;G4hMX1y3W9LBa4e8h2PUWPNVZDm/ymcN0H3KYPzbAvADAAD//+ydzUoCYRSG33O+/CkrNQLJJjIw&#10;bCPVqiC6jO7HRVfQPblskWJFOysQp41K+P99J86MG6lWGlJ5NsPshmE+GM55z/MsO40z1sHp9X4k&#10;TnkAR3B8RoTzifjeqMd41mmcQHRsOZhgAp5EoDL7eyv2sW/x0O/b5veLLlcGnhc9SG1vkhklHWE4&#10;HqHzWqu1F8H/W1TlTkqplVg0y85mQXwB0CUTHatjeuIT/pMbvwKokailgPjAskBoaGPQidOOyLNl&#10;NKRr/X6z7TebnSF00j3n76IExONIxyQVS1OEPWbsGsiOEGUDd3rI08uAsSVCirBKiJs+NwHl7us4&#10;JM1tuSbE4XwaU4X5RJLpex5BXEtIrUDsQ6A8zgbEvVhWHdz4xQH+wDm/9Pb2i40SITuxUFhNdNd6&#10;G3EySYlgz0AVfOQhUPLpVTIBGzHMtGoMxPCiYyA/UMESGzSniIoIqo7kbjxCpX5br4Zn53/k4vL5&#10;m1hv5X1dzDBBBo4N3NBi7Kw2JGq9z++hxLkcopwxexGwR8AhiIoCFEk1uSTbKkmYx7NNFl/0J7Wu&#10;4A3lGQtQ7jmUQxZyzS7zizMUgA8AAAD//+xdy27TUBCdudeOnZDENIAgFJVNYcOeP+GX+jP9FsSG&#10;BajZIKqgCMi7SW3nzkHnJogNqiAVoojOzjvburJnzpzHLdJ4zapSt/Qmn5yS3sIEGLeGgireQ4k/&#10;xtiY7B9Vtc27TbCVXFPc8QzqWqq+33TyPEuT0UG7P7GeTERPZs7Z7MvnzaJ12a3Pz9/R+yvM8npd&#10;5KlUWR2CLcv/qWFkMbYvq6ppMEe50HsCY1Bb0b9aVGjb89cFMn+kgATqmrpruwA2yOg50b46HHvy&#10;IXM3bRzdm3SPenPB00W0AZKTOcwW5WpzYblcDl/zI7zfeRmSvyGTysLjpaX1COqrYORf6tCJFgFW&#10;+IioS1sEdwwx0SEHiE7F9TVRqizaqlCRTUNgMJUJqUKJvHrQwBlccXK9veW+XXVPO7VrYBILFKaC&#10;IGAqC21ZtYZGW45aXbwmlaMUgLQRDm9MX6Jv6kLBd0W7JJlC3VTExk4wNmAM5xbkKt6Ys3BlvfJy&#10;/Ci57580mq11J00b9JMl/7eTSOgAm6IpaSFUN+9UzSJxDUm0mFQPrqBbu4bxxqP2v1sxcg6YqzLe&#10;UT+o2VuBvGF6jzM6Hnwftk7/rQfbswaDcXjwQspGKMW7rjmUqFdi+UqMNIaH/mXezC46Pkhb0qzw&#10;ZnfNJQeqGyZnkat4aBw4QCP2SF34ZTX0zwo/RrqxiH6FyUjUBiJ65lTPQl1/rNZWbsMzTm/5i9cp&#10;EfkGAAD//+ydy27TYBCFz8zvC3FdIgIVJOKyQWy6gxfsCyIhIQqLLqpCg0hFSEliJ7/tGTRjukRI&#10;gQ2h8wiRHR/NnO+cW9H4hzOYl6u2nHchTZZJoBrSWY+onS9eQr1y7abmbsc/U2U/ofbeuyMoFT2x&#10;TS9I8Z1UzVNzEaAXQvSxafCpOEguebCtcCevcIZmPhzXxZcPTZYM9fy83NPT9K9n+hpx8gqLpK3q&#10;XA7NUB29Hg8iFgfhHqu9HBNTTuWbZ7Awoll73+zGztnmeQ3Ma1UPIZ6BLbybPmu/OZvmOWa1bSmx&#10;O+05AbrHgJwupzpKR3EVwiK0m7xL0yxtQ0aBM6UuFXEfsAFlAweWlO4qe57pIdwLZ++SFlA+AMQz&#10;2kBqp/rMqEolyUg5dagCv/PIqQnGRkkiK0UhauBxKdYSoRWUK4JUKhaLIkY/L83DJqrXDF0IaGmU&#10;O4GqTrDhrouSNFtt020Xu23M2i3m82hwyz/xVB0fh9EW+aCoyyzjMSvGXvMmOtHAVvc2YqV76j5F&#10;uJDn/kOf91Q8ZSpOy/rvvm9bxp9w2jezBnksGtPbRvSNSjtbRwMObXP1fwjGfk7aq3cnGzxfNWhX&#10;gLVYuez7Sljf56KMJVp+SGl4xKRPKfAzVnkC8AOCp1sMPT5HqRTSjIl2jk+6EYz9htHjdM6c1lY+&#10;hep7VVzWnFxfHcXNrX/xLwyAHwAAAP//7J3BahRBGISr/unJrplkkqioB9fLggcDeYC8QJ5AX8Vr&#10;Xk7Uo2jAPSVGCYISN4bJzu7MdMnfu5CbIFnUROsNumGgev6/vvo/nl6anmbDne07WbFyO6p7bNF2&#10;Qe6SfKD0EleZcAHzruQrvcYX30kjqfWXVQrMeB0ScYjIwxi7Dy1tLMazUHfVtENbbN5qzutJd1Kj&#10;xcHNSvD9ioY7+/eU2/3gPdG0PRr3fIJ9fU6wPDkrNIWvlEzhZ9GD1vwI6TgKx4o6kelLtOxrdhEu&#10;GrXNJE6bokJ7dPSkAZ4tbczjHMhtNyFl2e/Zapnl2SYzT9jGDUaH+bIktBYNbh4Lg616jWQyMaYe&#10;laoNe5S8l/ynptGrzUT6usfUjSPT30TNADpxoIpgRST6QCXyO6LGoJ21Ud+6RqctJmfleDx9Ccyu&#10;X+L5MtTSRz8PCPksb9asadZltpUhG8A0MGgA8tFi1WaLTEDl9b/gAL9dmtMH3gMaQXgTpdcWwqvR&#10;i+fn/9hVLHQZhKkKhCJHyCJWlKOP1oNS4S7Bh+arC+QwhUSd2Uhs+B425zSFKymZxLlndDZmTaiO&#10;wDv6OFp6K3JUV7PRp4P90z99WzdKAH4AAAD//+ydTU7DQAyF7ZlM0lRp6F8EqligsuQAnIT7cA3O&#10;wFm6R0KqukNCCW0jaJtmxkaeIBYs2BAJUOsbzCaxnt9731FpbG3uXemuNgn5VuMFoQ9ZrBTzVBJh&#10;spgwe0Wr503iPxhsZB+pnxBUVgLoWZ4RMGaIdKl1UGggwZMVEJuXjpwhnVtFqFcXXbdenK/XcHpn&#10;YfbkDm151AaIAnLMQf1BbTicwumvQz6sFRCyGAMHKJlDFDQmnmlk6fqUD27BQAV0bB4h5aFTue2Z&#10;5XQ0X85nN69tWR1k+boSZa4sd1UKkJKpLcRvgXIFEMZWVEilInQQKaW8sgiEoRjxFWEACgKWc7xg&#10;HJG/P09LjRGwRSGzkO9dlVoOS0x7JNyD4ooYKlSiPtLWyQ/Jqa2m3aYiu0nLsnr4lxU5t8HwGrop&#10;QddoPQBnM9Y0DhnHbEzmk+4+tSoVOThAH1YSRKQnX4V/4AG/Mtj45KyEzqjhKNtlfrh44skEOnE9&#10;SeoMkhNt+kzUV1LIjmqIBofANGJsLAzAQjCDjJtlMW6DGOW7C5pFXi4EuVB22Kej8VFO0gK5qLV7&#10;FmtNOy8+zucAwDsAAAD//+ydzW7TcBDEZ3btKKStSioqcTBIfNwiHof36XPwTFw5AUIQNRABAVVq&#10;4iT+76C14cqFXFC6R18sWV5rbP9m5k40HnASAv46m+2ejjctMP0plbdwvaBZfrkYEX1eYL5l/ZNo&#10;xKBzfndu6jQr6zLMul8kWjJZW4nLDBCGtMiuU0Dzyu16C7++/+C8neAzF39qzY5o1i1idDLqapVO&#10;8DLgfsepGtO3qqzh6n8ragr2RpSHFPaR+WaDO3gF8gdMHyF7b7W9Q5R52+UDe7YB3hxMOF0Bu6tB&#10;OO4+ALdP0NjNZThU7LyEKU4tFBaTvdUSbxVWFdA15r5L5ZhAIpjK8W/n6ZhAJNT1YCS1Z5s2XrlZ&#10;7DMdcO3htKCtI4+t3APfFBdYlQ1QboB49T/uzfPvftadnVQ2vgjYY6c9y8QHAo2oR0hT0tCiVJOs&#10;2bOjqGjwiLw8x7knA0/eIw1bN7UMdqwmR8rGvXSbYhwjn1bBS7O8d7wxU6N0Q1ONwTLV4V4aDZm1&#10;jopERrI+16iDRJxpEIzJF/ML0h1NvFaUT0HMrSpLLrFb9FFid3PQAfALAAD//+ydvU4CQRSFz707&#10;O0sE/AuKPxssjKWVlYkPx2v4SHZqYyENxihESVxQcJfdOWYWLLTGxCgnmXqKyWSSuec7Zzme/hG1&#10;NY6TyFprsVY/Cqx6SuxYBC0oWmQZXFrzy0MyJf+5wJPgrDB/UBqDpWwqeAD56C8YwV4B9NXhzXdV&#10;q+iYKhmzNKMJ02KsWSomq4/v8k6nl/8J0uzkPGy8vlTWV4qKhvkexOyTPBSVMwHORHzzwFLfNc+k&#10;K/18nhAm2IWwC+fH2HrvxPXgzMg5jAzex8n0ddK/rk3+q/Xhd6lt4tPV0EyGkaWp5pFWDWWN4rah&#10;uuU9ZhQ5UIiHwXZAeBvNJmbx68t34aumjugI4H+xbgS4yoVXDMLnYfI2J4b/Alw4a/WJ4yS0zaZV&#10;56xWnEUeRCzyiD5CyWlElQ0JpAGyEfgwb9UdkN77uiulH1aq83dt0akUJYwmZcsSnnwLj4C3JC+h&#10;vEwLPoVSDDoX7eGC913qUwA+AAAA///snd1KAlEUhdfaZ2bU/MlSU4xKsqAfiqweopveyUfztm6i&#10;+66EChJELCxDz449elUXQRRiuJ5gOOxhzmzW+ta/RI3MXi3t9y9QKPT9MMz4wPxRoh1SXxQYgHwn&#10;1PzimTgJOm2I+cXHnhRxTAzGFiwwT2UJRJVETchdONSccANQM76X4JgPLGQgoygReg41idX0mu/1&#10;WnNuHm7KdqqTSa8kiqRfp8gBFQ2CpzFXU1meQqcX+iT1NkcWu44Bu7Y1yMVhLHEVUGP0CsWqAkdL&#10;3oUuEWbG3Up7gMfL+B1YnOfsVD4+T0UIlpkMiuKwQ+JIBA1QTgRoqMBqUGuYhOoMpBw3bywujF/l&#10;/fSnXjVJMmEEJuuAdWN1qUh9NiwOevUHzPfcNwWHCKqbCKN8NgcdFwNBxYNbdKwLZY+UYzo5E2qD&#10;YksQ2Y/bW1RtGVI2i4vVodp35yec4u9kCXaFwbrRBnEL5ZWCNwp/pzq6H79Gz67/9NbtXi+QOn8l&#10;AB8AAAD//+ydT0/CQBTEZ3b50wKxF6OEHuRkYki4+Om8+e04cFQ8cfCgIIlcDBIa2vfM2+VuTEQl&#10;Mt+gzWy73Ted33E8vTfdltOIjJobIL3fx0PttDmjk7B5BGhZsnNHpruaim9bYHHaylYYEdgLIUDr&#10;GEt7RMVqRpydOqouHPES2loN7EGd1ep+DqlcIwHfynUYAfy5W/slTSjpIJWqOnMNfwHBEMQ1gSv7&#10;kYJE64Au5kflXPClMYDTUKuiyBlij2ofPmsYU1flznt/L4pGiXKLRXsJTI4njb+setVpss3Mi1rN&#10;yYDAEMAloF2CVnWShLieMKYziH8a0vhctg7UeOqIxdMaIbBORYxitF0116/9ZQ+PB+37CXvJoPZu&#10;xBavmdB34dl1gaalORxzKnPSxtE8MZqTUJNAAbcstEb/7Ny0FzORXEGtTkenCoyrqhhti82zdIrN&#10;0ygrgJvjc2ffAvABAAD//+ydwW7TQBRF752xZxJYpFCpqRqpVGLBkhWfwv/wad3yC22lSjU7pARI&#10;UWM7fhc9OxGrbhDuos3beOuF58kzb+45hz7xZPU5vv/08YwBi+A7fOED2JtJHHY6F3hC9g5Wv3A+&#10;2s/8PnU2KJ6cL8cfdKOFtCK4lOQw6FWvqRPW2inoGLHxJyzWDFZr64EBNhZCo4fQ7JO1j4PG/1cN&#10;I5SLCxT3eVrmWZdKFaWPUpiU0NoEMeSIbmpin7J1B64zwRQ5D+73HoJJi8GHjMTw/Nhyo9aA7fH7&#10;QmtBjiG5k+gatTszq+BqtajvW4VlRPtw89XRNQfcxXj1pfD10J6k15mdcziPg8Kpc2KNWkTgnYTz&#10;YXzII7gD+h/0bC+5ZH0Yxgj4aVdFoRJRyfz717e+T0prC/E31W163ee2q9X3SDbtfdvWQLPrj924&#10;6+FvuvnXHGmqVBadUkQsKSVGZsQuw5gLtzCZZVETU3St46sQwoyyNyKP6GGWPZcTfCvo2DccxHDf&#10;dYy338WiBw+/5LrGJeXuaNxyZ+Ex4qreNNfV5OcKedbi8tBfnqQA/AEAAP//7J3NattQEIXPmZHj&#10;YMmSAwld1IGs0kK766rP3AfJKxRiignBK+dHsRzXsTRT5ip9gCwcCHhWd3kX0mGGO+d8B+F4t/rV&#10;PT1/e8hH2A1Ua1q2BHyOwNpRvqcg5sRDdpE9CnqakXvH8Ah9rlrhzjNhMI0DSYdtnB09u9PCDCGs&#10;Yf5EsDb1GsbaB1ipoxHzxnSzprCRv6P12DabP1hYsjXspXFc6HT6NbPx9njCTd6Z5qJtQWQFOy8w&#10;QEXDJJx8iti7wakzEHaBq/My0IxwVIzQ9SDBHJ7j3lz/93DjW40gbQmnJKMx4ZIiS6cFueh3ZpgZ&#10;srvpz7vd7dUHySz8gBU7aJhUwyPrToW8pMiX2J2G81zpU5iPSQltyT0h/XgYkt5Yr7oZJo5AJH5+&#10;zXY9J1k7QhsRpJilIlCS/iDEfTuQlVrXiOmKha61lebkePRcXWA7n4c27mmw/rHQT7vyqM0xPLEs&#10;7wy5qBfilodxEpASpqWIVQ6ULiwFUpLe88HjZYHsQ/U95acOo1EMUAUYeL8Em4j/fi/XT+5ookus&#10;fUakHK4Bvxb4zICZdXIjWfv40jU1rm5fgOqwCvNeBeAfAAAA///sXbFu1EAQfW/WXhNAdyiRkCIh&#10;RYiOa6DKl/A1NPk9GpSIEiKaUOSkEzl0R2JbOw/NXkKDRHe6IjeN7c4r7zzP7My8t/9h7sJmZ/lN&#10;ikAmv2CHt4k4BXDKjQzXEcMLpFbckHrv6CMFD+RYRd9DR7ey7WMBccEARvGGrKeVS3csGUOl4i8v&#10;tvJhWJUn7diMuaR27euUq1MzDbJVV+8t9f84upe7WDr8eV+XrJL5rAwxLwT3gWWU2YHy4MqZFqX3&#10;aWpUg8AAvdDAjeZsmB0JeEmPpmwcowbj6GiPlzZk21bVUhTchloDuhDwWbIvQvkBtFfL1e3NtF+M&#10;37Z6Cv2Y7EOazWZpDuSuaaYpadIknCSz9yTfAXxN4RWs7v+9bcHkcFCFQRQvXcNikhdzSXOCc8l/&#10;eqjI+EaTmkzLXqEkVG5R7K511kQqijWBkYGP9fk/GIm/OAk8YOUDTkaxRYGXXdOhpM7hT9lqUoPE&#10;UF6KK4IrMZK8qgwVJ4eH9y1MwcM5cWlqtpukwl1OY7nnjQ3Vpd+CvkI8h3Rh5pe98/L7p4/Xu3i/&#10;vQEA8AcAAP//7F2xThtBFJx5u3v25QgUBCKQnECVgiZfxR+7hhTQmCZC6Hy270309uhQuhAXeKTt&#10;t7gd7c3smzkojfvAcjn+/nHdn8wAU7mvHQrQyl0LMy58sk7PSZxLiGwH/u+WBU3FDnmq3KvKXEb0&#10;AkeWm/hiFgeavaQ1jT2RewlrSxqsNEMK+7JsN0Sz7YCdwC29GdX6SNPIsbwlxFLgHJM0M/Mxk0rK&#10;JQPrTLdcZsyElZxUIg7ToFaweTSDiIq6vNbBmErv6h8z4/IdD7PD9j+oK++MVKOk4jtVDFjQDP5V&#10;btW2Pj4qD95dPJzdbB5Xy9sBuPxwGaH/Elc/bz4PKZ2eZJ6liDpBWohYgPpO8ZuoLyI/HVSBdwVr&#10;cFXlRh7Dq0QWDs5pDIoR9pLgvcyqawNoPSd7KG2UsTFoG2qa1OyOEDmhZTRh5637XzkSE0/GaVM8&#10;TfcmUqOK8iybeaE3YRs3SGogxu2zhWFOT9GgNBfYMjgxah+JjmInotrSUdvJPeWPTeoinyU8g3yq&#10;lr8Q65cRdyLufZdWyYZ+H/s74BUA/gAAAP//7J0xTxxRDIRn/G7vQAlSqjRBokFcAT8y/yc/JV2k&#10;FDSRkBBNgKRAgj32eaLxJlUUIaEkV3BuXr/a57XXnm92ReNW4kO/Pn9//+b4ZtOHd+Nmmr4uEZ/b&#10;CifKXCO4BriWZNDySqoP8v+9zCoPX5cAjanBDD8APYjJvr1peB7s11um291dYgS7xFTAvOiR1D0k&#10;W9Y9kDlb17l4FB7RfufceZfabLigFmA5fCxZtmVc0bs3kBmXBXAOj0jdEaeaz3pGdgKpPRs1C400&#10;q0EHiKHdov+/Db8v5rLNloVHgN4CcYLAhZgX0eMczEU0fD88fNUvL18eI/RvRhsWB6ajNOE4iTMS&#10;pwHTEGhu62tBqwCebc+2i6fjJ+c0srQyOBC5T7qp1qQZB9ql6HUCnZpzJQJTgI8JGh4/Mn6hZOhf&#10;jRsSf8yRqKtmDmlgznWskTFLsBZ7CO0pYxkhK5iHqNxoT/bKiZ4olz/7vA7FZganofhh3Ok81dpO&#10;0VhyGtzRQhfoS9rZZcKnjLyKbLfjA79Ny3G8+rhjL241APwAAAD//+xdy0oDQRCsngzuBvYoHrxJ&#10;RDbkFr8l/+Mn5mBOXoIeQhCCEiSPzXZJ9yziIQdBhAG3vmHorp6urur7aB4IwExG0+mNRB0FsUYQ&#10;6gCOIWIearZWMLuTi64RZE/2+WW+ij2IPYSul4Si8aJ4hjDQwxec6EWo+S2LE8cu39a0WLZeNlNz&#10;K3b9280f9pOyIrkS8onAHIp5S6xjGzdv7ev7ZVs1i38ca/lzzAbX95Ni2KAaFEWl4XQbKHcIfkxX&#10;C6QW4sp0uk4MeuQJpvhOoWv2Gq+LxKE7LDuQKelEnHSeTxzSdJzsAz0Vpf8kGnkkS7fGSgNz/G1c&#10;7Z+B3w5d0hrarqK3CjwL+ELTLVIXOPHxePzYhG25Wy4f+nSXHADgEwAA///sXUtKA0EUrOoeP3ER&#10;RFy5CQy5gDfwaJ5TI4lDUMRFAhkwwkyXvNeDq7hzYBZdmz5A049HfboK0zgNJCtSO1b3uwtwrR4t&#10;mT4RuWbCIqd9VdMqvcQ5R0qt/TNsYJ37l2Z+shPV5WXRGEmdkF6MDlR0ZjAgMjOslbl7hkU5jvH/&#10;V8E4SJn9nfvF+n1ypqi7kPiMkJ5uZtcvfRfa5fK9Xa08hFVwCg+PFTbWFY1bXsWaQh1Z1fKZwIWM&#10;1ZUxXb/vo2CqYJZUPISnwQZkagjc39jDZGn3Sv41IzE4QIyY83jOGfNsdGUleLUsgme9JwpbGMGh&#10;BlB4g/AKYCOigdD00JYIH1/xsOfu+9hsL0uIbioA8AMAAP//7J29CsJAEIRn7qKFhaIWYkDBRrC2&#10;8Q19N0ELH0AU/KlE0EKQ5FbuR6OofYSb6kgVrrhsbna/iUVjibSb3U4Y788p0m1FKisaNBLKkIlc&#10;bL+J+F/MKjyIt9QKMYcaPj7RD8KAnkjpvIjPt38DfIlfFCl/3mCOH8T/kaLl20ldYKcy2bRweVhm&#10;oJaFGKNMhjPVjZda/zG5H/VNayStDqoqV20NPSIwEcFAkT0Bui4Gkq74iAXjH+jlBlB7CIF7FqAW&#10;4YwM6Jmfep6Trq8SUuRDBFBiefeAcYL3AAAgAElEQVQh3DBaF+JKOidiSeFCG25Mkm/yQ3Zct/c5&#10;5rbveRodiDIJwJ29M8ZBEAii6J8FJKiFiYWR2FrqGTmgLUZCDK0JRhMFG2G/GSg8gA2SfTeY7Gaa&#10;/fu+WzGDJDGrfRV5wTwKGcQTXxUaqubBhlDJKtb6U1idaxpiFnaZQ98dpmPANN0zXB9XyClMCRxh&#10;bUFK8UZwCR+ss+zwGkV15c/07sVmhmkYBbF4NjYwW4E2cciO4ApilgIu/nxQx4jhV6HTAFpJiiet&#10;uUPsFVa06OIMKyeyzcWwvNVtWaZJ5e7EQAHwAQAA///snTsKwkAURe8dk4iKREStRLIAsbdz0S7A&#10;0srGwjKVGLEQA0rQzDx5g4sYcM4q3veeePsSJDt5zpfIr85m/cG7pa0BU6lCyQdwUx5GaAWS+Swt&#10;fcKGj+eJdWMkSLwxgr+1nD40CUYaak9DfRHVaULr0sbex7MXbru/LxqLYpO5YbeXJpikHa5Is1b1&#10;pRB6w7iAmJz0pp64LYoEi5dJaCi6NowilYAlKCcIDxDsnePRwZUfUUNZUp+TaYPLNk4XQwXAFwAA&#10;///snb0KwkAQhOf2goUgpBWCIpY2ii+gb2bje9lqJyimSMBGtDcogeRG9gqxsxITuO8l9mdmZ0OT&#10;0SKG83XfiiQCN5JIpgacaX3x2Vs0KgPq5aqAtH9KTggEvvLxXePpwC3IHRz3tdisLsv8HKPABr8L&#10;P248K0kmiKWLuEM7EIkWMFgagzF8+DJ6YUAMNJV3o6i2ZnoZWv2LumVMAaagO9Hh8LjL8VJdC2S3&#10;KqgLLQHACwAA///snUsKwjAYhGcaGsVuXFjEx05EcOPCrefxcl7DQ7j2gVpx40Iq1oyk6h1azHeF&#10;8BNC/pkvvFJrhIG5O6OLH0VKhRMyQEND9kR4n2wKqEPCa5+MRBMul0Dl+IYBQMQEBwJnjJREUttY&#10;2xo9eHwucN2uS53l/zBfxmneb9jENpp04/I7WpoowjQSuio79ZwNm72BKvKL7XwaM3QDvC0HGYGz&#10;JF98vnfkDtTB8XUqbJJj45WK3sWwCmdaBwC8AQAA///snUsOgkAQRKtnAIMY4wJDYlz54RDe/xCw&#10;kL2fSIIRw2Rm2gxwCIjzztCL6q5OlReNM6JC1WbtWYdJ10QKd21RhCLMjMRBSHskiBMzciKseOgG&#10;pTF02eOZDOMi4zLu3IzuqK9ko21vt7KVEhQFyrrLw1+Jxv0tCcKNSkjptYjinIALi95RSC0oJbJL&#10;F1LvFaNnqgz/iy6bFw8nDslSaYgLwFwt00tornlh3k0df5/lp/Od9DMDwA8AAP//7J1BCoJgFITf&#10;/L+aRC2qXS6iFhHYCaJrdJ+O1h3KoE3gMoigRZqmTvwSnUHr/w7x3mPmMWPnT6vZqmDhDTr9YuZq&#10;PRXz70QTDM45IT3QtKPUyf/m7/EbEm7VR0vz4I2CSFhFhBxYcJ9ARcXTfV6Gj0x2v7xcNlrCUE/8&#10;fOQ4/hglAqXUCgprIZZ1XzThQTU0d8/yl3yUxZeYZhuqHMK69YaAccBiEHEplbGkj0yL8z1L0uup&#10;m9pDscWIyBsAAP//7J1NCsJAFIOTKWqtB2gXuhHc1p038T69pFs3grWgSLH+QJ2JTEHP0Mp8V3ib&#10;l0CS4DQOmsJpVvgJv5OzaEXUNDqQ2FHMBGSU8+XgqQxT0q8GdCsCwX0M9At15cRzmu+SjzjGW5MY&#10;1fIWV3ug/s+LbaM038TR6D6dMFnAaQ0T5SRWADIv+LoeviD0Aj2h+xX1S0U3Eq80ukAonQ+7OB4N&#10;WVra0hBV+0LVWDzO9tkCSQi5DBkAHwAAAP//7J27DcJAEERn98xfgAiIgMwUgNwBLVIXKRAjyyIw&#10;GQGyfTfozi7CRveqGO3nTQyNA6e44ots+9qPHyWwftJhnsAsR1ZSFUmpcuwkqgtfO9U6YePKOtIv&#10;HDlTkR3oO9c5oahLqDXVmtoGVcd/hsZso4mpp4ZYkTiomJOInP1zWxB2I9Roxr+2SH/oAiPaaeMn&#10;3Cw6ejn3DZZ3IXMHWzbWviuDqqjQILQ+XWJgHDoAfgAAAP//7J1BagJBEEVfVROGYJCIuIrCuM7C&#10;heBNvI9HdONGFDfqxpWj0DCJ86UVz5Aw9LtCQUFVUe/nVtQq5oHy+63Xj0XfO0MsDN19BLex4aVg&#10;YCTViX1ipCzpD9C79MgkzaevzL9A4oC0bsQabCm7Lal9e67reFqtYjs+LRfO9Bi+Qtktkg0BxgGb&#10;yG2GbJYk/ilJyfOAl/lDXlvFh2f1GQsbTboKq4AK4wg6NI3thXaB3138KU7FJV43m0WVa9cygDsA&#10;AAD//+ydMQrCQBBF/99lQySNBK0tLFN4AJvc2jvYiSIINoKghcQgxiSS7MgG9Apq2HeIYRZ23vMD&#10;qVdsBXmKKrrZ2KhGqfBuLTIKzhZyUIBzPeYgHk580uWrpGuVvnNW/hHh+QXcgbD7hzt0nXIBS4BV&#10;GAY2HkyrLFv8/dKYJKmRSoeRMmPjjl2o51CYUTghZeT6wRB4+4Hnu8hHofOEICPlBHJvKWsASwpW&#10;ADbUete2zdGW+lLU1+IYmNr7VnsIgBcAAAD//+ydsQrCMBCG/0tqQaq4C0XcCr6CD5cXdOni0kUQ&#10;F4VaFUFI8kti3qFQ88FB9gx35C735fb05DAWHWwXfq/9AtiZEj2K7VrXpZYGUI0wDCwHxR+rODfF&#10;6LEq0hJm5GSVGZEliQVEagFeQvbU8nCw7qnPwxSUgzddzVYa81AgQlQjInuAG0ps04eCOS/WyYxC&#10;el1kOvqoOCSD8u9KyMl7HhV9+3FsPd3gFO6Xg3nn2/oDAHwBAAD//+ydQQrCQAxFX6atQlGobnTh&#10;ShDBej7XXrJ7URcuFCsoVnEmMq1nUKTzjpBsAsnPC0NjGygKS56jYi/WdrcmUv9w9Yxjo4axOIYq&#10;OmjW1l5LJpk2phl/hJ+0vXyB71PbY7Q2yIwEsxRxBpUk6/VvzFcc4/RBsX7+Z2vWcdqpJpBMTcRC&#10;RWcGMnxCOqyjAz9Am1SLlcbOdIXPn0WlFKFUOOGtLU4PErHnxR4xZeTsfVcR0tBtAXgDAAD//+yd&#10;S0oDYRCEv+4ZJWDiYxUwUXDtKnhsz+NeoombkAc6Is78XdKIVxBl5jtB06uiqa4aRGMvuC883Kqb&#10;nx7ay492FLEx7x7NfBKdXdRWzUKau3OVxTOIa2XLDHgGMPd9ewO/S17YMs7j22erqUzHiLGLJqpq&#10;dTI+e+ftwAb+oWhM3zG1ez1z1x2wALsJ2bnnA1DaRP7AlAP9IusiDIWgM9hLPJvpCViWwlLGi6ts&#10;S8QuqqPXunjT+mezbn+eXAZ6AfAFAAD//+ydQQrCUAxEJ7EqtIhW3FpQl+48g97Li+kdXAguSt0I&#10;da9SrG1Gvj2DgvS/M4QQkjDP96fW0mTDJdqPOqFNA0oCcAaRuYosQEwAG0N0KE1QuHvMD1z8Bw2N&#10;59pXj+fLkKiFqCm4gtzVxr0JT+UT+eVQ5X+lGlxue6MuwrAbDCLVNVQ2araiaixA7Lf6nl9Afk7O&#10;bkB0m8WXU/19Xj7IwoBCIReAzhF9hjGrKstKWt6/4Z6mx4dX/rUYAG8AAAD//+ydMQrCUBBEZ9ZE&#10;IXaCncHGQjyIhQf0PF5AEAvTiFUsJCoRIYgJf+SbMyiI/11ht9rZfRuikL9lJxRD9NMB0PRcx+oH&#10;/UWc8Qwxh5TD7Ei5E4wlnB4QG7YToK6PDr1cL7hAAh+lfTfId2xG1r73jGYxVV2SosB1IWClXyjC&#10;ZDQfJFE0jjuaGv3xC2YAU+9PBfx+cTAYBL7CU2LFdwTtTQU4iMgAbgGtRW0kZXDaC5bLeI5u7t40&#10;eJblsg4l+mMAvAAAAP//7J1LCsJAEESr57PKIghKEMFFcJeFB/csLt35ARFRiAtJJI7JdMsoHkFR&#10;nHeLflVNxXj6r5n5/by4omjKzNfnxPZ3ho11cFYZDIxIBoWhMCaKEOzjmJ816STMmUFIom+MvBNS&#10;j26jFiABkBM9nmSskCqzarw44vKyHl9vHIUoVRo5oKegsNzEIyLq4RlJxwM+8iluIKkBhBWmFcBr&#10;EDbsees73nrDFbFt5KavDbs2dad2uTx0QPETx1nkjQC4AwAA///snUFKw0AYhd/7Q2yaRVGCtCA0&#10;LroubvV0OUBPlGN4BJUWQSMRldBk5snELkRcuigy3wmGgWGGebz/ixd+5Fcur6pTnSRn5nmeJLY0&#10;sDTiQtAcHgsZgqJwKignmIV5j9TY+kzFYPSIj8nI33GI0kJD80MIPyGo3aB67/pm797ax9vN+3Fu&#10;d2Wr1XPaTop0lmdrM9yQ/ppgGY4ZieIIFhn5R3yLnwd4dsEFraD3G0dXqaP48uV115On7ineOejB&#10;Df3utcW2maAby5Mxho78BMAnAAAA///s3btOQkEUheF/DRMo4IRLOCTGThsTGt7/PWylI0QuAQmi&#10;R5hFhpqSwmK+p9hZu/jL0ljct+PHVdz99S5N63w+BtqLFNLAVv9Wq8BjmRpUW9SyasMIVCFXlOWk&#10;eCQTbHfywm00wbzGlmcofoQwnAP/82icEk/dp163aSrJz8gvNm8SA7i9pYvioSQuOK+JfCOvk71G&#10;rASfyVopd94dtinn/3JpSc0+oq8THLZsfnlfloOxuA+4AgAA///snbEOwjAMRM9JlQqBusDYAcHA&#10;wE/yj+xQIaEuwAoJ1EZOOzJWAiS/T/B09tk+E43GR5pm99AEgL4jxTknWGxRLF6TMsx8GSTWnvKk&#10;ZOkYKyGKlDMK4YfIQhONxmj0h1cU8u6fNitO1iK4u4LYPfkKoP3FatdV5UNKU3LlHCoaRS122gz/&#10;UG2H0RgdFukcIYL1dQ5aUuuZ5ShqQ3d86ECXlOh22schmvOPjsmM7wLgDQAA///snUtKA0EYhL+a&#10;XhhmAoIuBFeSZVx6wSzdeToPIERwxsdAQh52Ml3SkwsYVy76u8RfVBV/FdFY+CWLxPPi+HG/4+bQ&#10;pHjhz3qgIrBDykf7xSm7jr5CXAtNs3i03QjVFrVOzsrE5BUaQg6wS4ZdOB83mFuocsW2D9Lr7OHx&#10;LbZtXC4vv//TEUxx1YRqcoeYC+ZodEnL+lLhz6RTVeM4dhPNxmYrsTHeyqPjvkr5xyLuZd6ROyd1&#10;stoY3B2GYV31X3t4KmKxcB7ADwAAAP//7J1BagJBEEX/r9FJIgqCGcELZJMDhOxytNwgp8syYEAQ&#10;xxEXog7jdP3QIznAuHLRb1P73tSDov9P0pjowVUcNx9HL7bYI89rR1MFZssB7YnkxN2nMJvC/dlo&#10;BYg5iOspm5hJsfu6a56xzhnT6kz0ZwRxET/FUFjL9NNe6l+NHw94RcD3veQ3floeHsbMPEZZvZF6&#10;EVj8C2MKHkjcAqVWYE10HdAlY/OXUILaBjDOSo6Kwj7QjyY7ZRbODe003IUzWzTL1fsF+Ervn+gH&#10;gD8AAAD//+ydPWpCQRSFz5k3GhENhBTPPB+6AbvsyXVkG9lNdpA2kPq9QpsU+RF07pE7QRAkRSBF&#10;ivma2cJw/m75NBZ+yYPhCbYF3rf5csAZ9+tBu2umw9FogqBa0LyC5gDvIDUCZ4TvP7o6ibHnHk2I&#10;gTmvViE3sr9fmYL7d0WRKVxCH8H2we9bEAuJbQxxpuuKTUpf/b8Y/X4c1PXrMMarGxBLQisqtASm&#10;xZQu/IR0KrLISCYTLLjjzKwuelYx5fyu9AF6oUW95fgQOljooH2/T9wcPqtN9/L8VrKJhT8FwBEA&#10;AP//7J2xCsJAEERnNjGCiobYiJ2gHyB+i59t6w9YSxKOYAhxVzapxDZgcw/uD467gd2ZiaIxMh23&#10;UvWyb7u2xSxLmc60U01LJPYQN88QGzXLYUPbzMb8AyXXCndiD2dp4NLUVhR6haHfzxh4HPlmXGvg&#10;0HwGKwA7IZUwB+59knj23J97cK/J8fzMeym2pB1I7DhWcy5IxDc38ou5MoSJm1joCQF8GdAQaNS0&#10;ETAoEAAE+uhZUEPdxDKMoStRVj3fFYQ18Q59VrdRMEYmB8AHAAD//+zdTUsDMRDG8f9kX4oWxaIF&#10;BRE8CN77/T+L50WtUF+WmuQZyW49eC94ye+Q3HMIYWYyUy+w6ohK30f2bFbxtn8cG+3eRuh69xZi&#10;F9Kiz0rL0IZldrvsLJRo5LXD2rA1ZTe/MjNJfj4lsP0wfaaqDubcLr9rqZ99KFEYod2Jpad/P6fN&#10;KqjNFy3cGeEeb27KTHczTn2uZ6yqP+bRz9O7MeP2OX1AdLZuPAfsxZ0B12ANA7l5xbWV9C66mFFc&#10;8B2VSaM+4tnXPg1TX8WqOjLgBwAA///snb1tAlEQhGf2jgOcWOiAABHQwbk1uwLX4VLsAhy5BEsE&#10;iADET8bPvdux1rJbgODuK+GttG+Sna9bXx035NUWCxRWDvreO48K5lPBphDHoMYZrIQ8eutKBx6N&#10;jE82Sp0LQb0/zVr+rzMEmAMRSJkJyo3sLrZbhqQ9pa3ApYj3VKePM/x7jXWNr7e72Cvm8+fhYDZ5&#10;ysAKhopEJaki+dDmWbWNCIKBGd2FZERyZyIUfuckhL5PCWAN6grxEo0V4m9gPNCwh2Mnx45sto18&#10;w4yba23HphgeV58vp7a/cceNAfADAAD//+ydQWrDQBAEu2dtQaTIYAIG34wvyYfyHz0zp+BbLoEQ&#10;yavIoJ0Oq+QNunjrDXvYaaamS9JYWJHOL6duPl0meDt9e72fzVKfhI/gqBXUOFCbVJuFJiXtQLQG&#10;3xHW4q8NpAH8EWA+69NIbLKVbeSDtNjZLMnk/fB/WP6JXEzS48bCob7513m7H97RDeub1K+hqqoq&#10;0A+APRN8kZSN6U15lXcG824i8+CSP4ejOyOpKHkU7QotrSwD4APEHvC8WtEvFX/k6FA0cXRLo88e&#10;t4HXeUwxttXP5/RWksTC+gD4BQAA///snT1Ow1AQhGc2jmxLEYrMb3qkFFyCgjvR+mjUiJJQU6Vw&#10;iKUYgkLyvIMevkMo8j5pL7Bb7Go1mklHY+K4PNXh/c8uot4DLx3u74jPGW83rxbCOcPsjH7oyBHL&#10;su+nUjb1kV3GJRxNnQlWseI3Eop6NlRg1IvJQBZDymFaz6eCoo0TrRgG7jcirn1sjVsZgMXXcdtQ&#10;G7C0XVaOM7crGucQ5iQnQtIynhocoi0PAmIKy0Yxtk9oAVuz19qpDxKrXlrB2Sh487P7bvO9h+3k&#10;IpTdts+ySnnealEshecHB94EPCarnMT/AOAXAAD//+xdO07DQBSceU4CKCEdEhUXoOQWcCmuwYWg&#10;pqACiQbRQoj4CGd30LxNKCgoEL8i26z1bFne1axs73szs365rtv/bAcnw73X60nh5nirG001iCTQ&#10;dFxMK7kdwLb7znqQ1ETKfgxbGVIjNiHoIexTLA2TgEAOfBxgi9Op7YxbkLwTEWw+x93KC/i76s+k&#10;9z6ZkQBdpF6aFi/KKibmi0bh1BahZEs6Jie70hrMft8iWB2XaiWiAF+1haVvTVAee4ARyS/JE+ax&#10;01zfSDHqNh1R2/wMXBJAcCC2+bJHdPydYPVc0KmKzgCeVy0ur57qJS6Of41JvbN/PNkcYboRw90u&#10;eKjgURD7rbwCo1/dAW8sXKHhxThb2Ckk06OsJW0ZlXhbkSVcU2fULTFIH3snV5Czq1GY8c9x1mo2&#10;7Rje8PPxB07GWUUwyHb7JDS5ztPrLpZLjsaifwQlX+m4unSZSmUFdCth9J+oD1XNJ/dYvd5KkIta&#10;vUYzpZzpZZC91HpL4LSPQ/YQekI9wgx+vlAyoeUZ4lz2e5Z3FjUH+EDUh1I0AzTrg/flscxuLm7n&#10;wF1dk1jW7V82AG8AAAD//+xdMU4cQRCs6r3ZXXxAiBCRA4tH8yc/AYmMzIaAOc2ut8vqnrPkCAkJ&#10;AcFNdtnsqUdd1VNTdWK/p/U118/HbfxxU5+nXytmHGzlk5VlcsdI91G7SAbZjS4WmE8QJmycaDqH&#10;/AI27F2+J+xbPkBIbz+dIYzGw3A89GXiTCrys6dIG6FwTBzRJGSzot5xbPlP7B6mvCIXSAuBlcQK&#10;cVE0m5jCpiCenk0J0ZSiWaUWagtg2a033KNhQVzFbjFjud23DCEs0UG2XqEkqKZKgsfs2xjgAapV&#10;wgpJMOum7JoFzXk1TM0UZoAjoRHgp4BGpfcnrzjgFmAFdr+/vyz3Dx+4h3OW/WC4jhfTMl4DuIy6&#10;TFD9wZKJ/wCjE+haOakhcoiFBrKJyroL4pIVEHVFS50dk6zkA/VgFAmEugbvtTqLslFJzbErSViK&#10;RToJOW4sr+l3vZ5wJCpJ5kYwbZTit7k0MDXLqWHOc2lkUZz/yLdXz7cPMvaewDEAoyg3Mb5/Of53&#10;jVALb8TIbs78c6kSOMhV4+p5IyuhGi+ejUhw6EA1strG2s+2L9j62VeAyj9qMi5oWxvKofHlrAE3&#10;G3B3miSe1tdcAP4CAAD//+ydzU7DMBCEZ9yWUMrfBcGxBx6U5+MZ4MYdBKVKoPGgWTuoUDggEEKo&#10;e+hfFLWx1t3xF+/uVjRu7Y/aRb66Kn/YeF8PcsMugobN5xhjhmPs4niSkntkH2boiHJpH+0z8yAC&#10;OXQk+nXdGyntRaeaIn4shqa0MHIBDJXQh9dKLxv20WeqD+XZAVzusWhcaBLBNkmtSpvGrgRxtKC6&#10;IhJNIdU7WAMysfAYrMQqIKWe5MrHSHZQ7owve2R9JROoL+AoRUc7YUe06AvhN0JcfCQWRcB2YKdK&#10;0hE17Cd1iSTMUknwmNbxa3zuUBZnIJZ1AOJ9SAtFHU6rD/5EhxSTT7p4PHBukkPhummmk9oK81ds&#10;Mk0zJJ3JrQITThV+FyLnWxbKrRJm1+xDETaq/qWiyhjHh1J/AMMlTMokPdJCmlgSjM4hFj8E2gx1&#10;rgdoukipz2SXYgGDlb/CAkrwAsf+WRYnn/uZfxjCh3JJVhu53uo6e2bGjlKQ/nEhhxaH4XP2m11V&#10;6k86uS1EpP2v8QIPRCxSfDeBUBMuGpe+MT/XReqQZ7+OSN/g0uEmAF4XdZ5bMc9agk42MS1cUjFu&#10;C9G0kA+99yNS95Ae0HsvogmiqaFu8ZzuniaPC45OljeX24SVrf0TA/ACAAD//+ydzWrbUBCFz5kr&#10;22qbVaC0iyxD3qFvlyfoa/U1suimi24KiWX9nAlnJPdnUWgL3QQPmGsQFkia6zv3OzOjS9B4sRdg&#10;Lna4x8MD5ttbPM2vgVHLacfmP/WvWloPTn1j65PZC/GqyQtUHBJyP8hVyiY7pLyA7WCCCXXb22s6&#10;ExE5YHKv3S34ySzWsUpqZ6JSaIYzpSUZtfh4MU5LWkUvck5xQqQJ4YQFcwZmilONqUVsakll5JKJ&#10;WT6HoPCxiIUW+LTIUqPPG1WZ6fjL3Trij3XqSMcJjtcWitEoN1rPrq4LpHVvy/oCu0hLhQWZQpUC&#10;gD0iD8hwgHBYKS33Ce1975gmTnQKQJFbkIdt7OXXSJIuWqqPSTAqaP2RFvC3VtJmmjLjbSLekXkd&#10;V/PVzYeP8+dP3ybg/v8XDtRGBDcM3qXwnuEg+t/s13QGDBvxOq70CkdLn94sgOFq21OmRmSMTE3Y&#10;NhsCxiiSyNEBXwoeTRhHKCaEZqZptRyrSUFF+Zv9dxEY9dBd+ZuMqQnbPfyNn9mfGE1EF3ZiZ044&#10;YcHj2SJayO7NZt8TGQGZxO7kNBJ7fViDbm7w/1OnhDRlXCnm2jFhtwacnp/ZmKuf+oc1X9eOCt8p&#10;p2eMXboQaVZA7cPndA9tdLXmq79n0dW6j5adx0yOpEYVrS3ZecisZzCwYUBgiNRxEofGw+PQH5/m&#10;x+vTl92bS8HKxV6OAXgGAAD//+xdW8vUQAw9uXS6ZfXz8qAgCPvr/Me++eyLoKC7tJ2ZJJLZBdE3&#10;PxFENo8tvTBN6JmTk+QOGu/2n9iokvUPz96tp09v6vZw+DYtF6mXWXrZZJmPvO9VJm1iVYVVxASs&#10;zcU1NXtCYc4qYM8flwTDaQYnAzJS1oVgk7swMzjYUm8lkUCSQvIaJMgCd5hXz/Sz2Q6WHT6YxOqw&#10;JkNT1gejYb042IMbvN2OEWtg35G3ZtbEn2GakFIzZxZjeI6vyHPb1kI0r5nGv5Alx3pffuNzHuGW&#10;GThGeCPr4OWgQ7/v3seocGsrhyv1WWjOTiH5pG4SWliN2DXYqediisEmJtVAXxi8BGEhi6E5RTZy&#10;Bz0gK+GzcCko+xY+B/Ai8/B8ZTsH+HsU63hNqR+vzF68AuLlLvSUz/t2OiFyQ/HX/TzHGiLexrX4&#10;5TXh8aARP+QMNiYoDc0mfcn+fAH6HIivIB4sV6ROLuKclbkGWlNH5/CVQtZ0lkRlvcNJyLmHm7pR&#10;byEyOwt8G8udydexzwnWJSFfwsXxHrWmj+1hPAVLyjP3mxz3VzvC2oXDJ3Kvw38WbT99zTzeQyms&#10;jeWJ1odvFcs9TJAXpRi+NyUm5injcsrYDFatA1+64xqfGZOOYpAC8lkYMzwKGMWCCieyDR88p/O1&#10;1U0EWW7MkNF+02kmqwqPDLot4E3gLSCNObxbrhucsxmikFNvrirWbDIt3fbKrnuz7VBsqt3O62Ll&#10;yWofN3S8v3j25v4TH7jb3f4pA/AdAAD//+ydPU7DQBCF3+yPbSCQRIBAonHPHZHPwZ04ApI7lCKB&#10;yEK217M7aOzQoHSIFMjvBLuF5U8z7+2boXHW/9LL81AfvFebX16sLKtif93meVpmHsE7OO8Zln1v&#10;xMFEttYZY6OJVn9kCpxRLCeTQhoQhKlLru+7PcKOEVDreu/UT8CcUpVDGVy5QsHWnHnEc9J2H4uF&#10;TuHE0hIwVwkjMK5FsBYcEvDApWD0nBbTWnL0xnmaQksKAu47bHMMKg/+tnxaj2q/Od1YoXuTDZFX&#10;2P7pmlrrMzcXis8rI7gD0QOJ2iDGsxzVZFmYoFCmhK1S1BikAE3+QRrDFugF2BvCB0TeAdoB2Co0&#10;UsL4TAspOFrbRJZPktR2SeSYFpAAACAASURBVPuFu9Y0RVvX1cnW8yfXY5XdAlkOzmzh86QtUjHm&#10;ZHyGxLlSodOSUp0XEnPUiXyycUgpWhf1s41hJETixKZbNG995Ca81iUDT/OEcNasnwLwxd6167YR&#10;xMAh9253dYJtJCkMJEGgKo1+Mj+pXgjSGTCkyKe72wcZcGu7NGIIN+VWS7AZDGfIlTSuWPEGTJ3a&#10;YYPpvi/hmlzaOJfyX1YfaMgLUQ1UQ2WtPdWiXFwhzrP4imLKQwCXMYfyjFBwfK63TRgbBEeU8v28&#10;xPggU+cTb9LkSjjDLbFHH5UlAi6S6mDeUQsoqWIQpi3EPIByByXbz2le1AcltdvNn9ubhZmojbTf&#10;HGE3Qqkt3PRIxD9N++06Cxjg9C4V73/5H2ne+m9xS4ovSvgEO5UJCqJt4fzr/zSvoelnyhNIjRCe&#10;YcQQelKw3RS+qMoLwGaxGKtYwIJHIWnBCmKdi/kShWZ1uiDzIjynzD5P55qHecm//8TbJj6HQ33a&#10;79PXCLl2uQwXLNF7l7V2petdpEw1c2sAm3aeIa4T6Ux11UWn/k5oTOp7yJibEp2Px13baPD/i1ux&#10;4gMCwD8AAAD//+xcMU7DMBR93wltIEKlioREJDaYMnGDXoKjsPcGDBwjl2BHolPZEU0HIoIELSKJ&#10;44cct1IrUTam5i2WLQ+29a3/7P/f70hjhw47MdYurDlW7tfycYMBXAN4cv1RDXzOpXU7g5i4t4MT&#10;Askq7+tmT5yQSxGYzdozK4GJtHU481JdLN6k1pFUEVRT9+Xk2Kjqm0pXULpXekdyGJgGQ09xSGkJ&#10;3xnIWERsuPfcqnvpJN02n/JX0rjmZ2xV8XIK8pLiLaWu8v/acRzA7/lBqKgiCKJV3dABnfx+p5Kc&#10;pC38XFG4BGjXl5HIbAtjssYgZ8NcaxRGmdL4urSPEb8P8/4Fo7wFD8LY+K8fDEOYafBCPMRc212B&#10;2z2wubTBNG3maH/wVYGpAIlgZIP5z9tsfetuWlwRSDcmJMxx15HFDh3+AoAfAAAA///snb0KwkAQ&#10;hGfORIsQiKJYCGJvY2Vl43tZ5OEEQXyGlDZXRAQlJOZW9qKdrdrc12617TA/oacxEAj8n2XenyX9&#10;NDZ1GjXxiJEvbx8bUqcmp6CbUJh5JY/eH5moWilkYjTFrcnaVwpbpwUhKERQkDg04vbFcXf6xo+L&#10;VZ5xEM8jcbozvUGPWwOu3/euDxGVdJUtd4q7QddA/BII1I+oKqOFwDq2Fg4WRuyjjUpU9aUucT0P&#10;1R/3u77JQCAQ+AiAJwAAAP//7J2xCsJAEERn9wwpgmChhEAK//9/Ugl2GkUwIHgc5HIjd1jZS5p9&#10;X7HM7uyzpNEwjPUZhkX63mvbxqghkG6qxF2YpEkuNyy4VS3mnx2gByE6inRCZAtMVxq28r15zKvh&#10;kvjl/5Y8O+Jvzmepq1qZ9gI5QrVFYvPz3jy35F9M2SXMG6AjhGMZEomHLumZ09AkfCvooxO/Cern&#10;GiG6JtyvpxnXyRIwwzDWB8AHAAD//+ydMQrCYAyF3/tT6eDQQUQoOAh6Au/k5TyMuIo4/YiTIEhF&#10;aBNJ6+YsKOQ7QbK9Ie9LhMYgCH6AbZczHsh9U/j2Mc96M6q1rgRSldS5FcWSxhWgT7oeyW8dbRA/&#10;K0yGZjZdGD0FOf7WfmylpKQJki0AzN6+SrVedElXuTReXGHCWc1OBh5gekQr+d5Zvuz21/j+EQTB&#10;XwDgBQAA///s3T0KwlAQBOCZl5BCQZF05gj2HtHLeBZLwQMI8vwhgigxJm9k9QIWghb7XWDbKXZn&#10;PTQ65/7fqk6P2bQZFBn7rN/lvTX68QxqC2AjC2x67RSWBEcKGBJWPm6ffzSu5ouyvbb3w9quqL/X&#10;2chCRUiYAKwIDQReCFg4PKVkV9s6EiGmoD3FKCAG5bET6u5WN++91+UHk5xz7scAPAEAAP//7N1B&#10;CsIwEAXQP6nWYhSR4trsvalX8USiCxF3WmgXYpsmM5J4BTeFeacYmJn/dWhUSk3AKT53h97efDB1&#10;5UMRWyFzLwJWZLA26dYR7PKamOAA7EWQMiGXLLRZwNclzTvrxvDPzEbi3HO+TaHeuUrxVyGX/qau&#10;DLkA9BBwM2M0MfB7qMpPSsUZezu8zq0Hjrp6VkpNA4AvAAAA///s3T0KhEAMhuEvUbDY6bzwHM0T&#10;bGNhtWBhYSGIouDfZCS6R7AR8pwiEJLXhkZjzDsU/qj1Dra+fi7+V9g+1XzklsM5Sjvh2BNoun4e&#10;ahVEZNDLaw78kWxf1gyMx4LUXps9rCXlu/xDc6TYgdBCqIqCSoI04UjGX/kdbQ1tjHk1ACcAAAD/&#10;/+zdMQqDQBSE4dmnsmXsbCw8nTf1DJamUViUxIQExZU3gmewEd53g+n+biwajTF3ps8Ke/H6LTHJ&#10;Q5Kezx8z1PUQtqRMAIfr99VZWX5SymOD+o7CxpF/OhmpOioYotsCdv/Vt18tGI0xtwfgAAAA///s&#10;3UEKQGAQBeCHEeUvydbSQf+jOYqUQlnYqPkxIwewsVPzneLVq/csNBpjfswLOsgML207T1uo1yrH&#10;wFfmEhIXR4FUns/s18nET5qmIKIy04NYCb2K7hLpdgoWBlaXJiEen7FoPgG2CtoY838AbgAAAP//&#10;Gm00joJRMAqGAWj4d+cO+FLkn68ZQr8rKGh/YWRhYPvHxcDxj5mFkxFyT/EPtk/Uue2Dg+PPvw/M&#10;3/7y/+X6/uv/n9cs7Gxf//75/YWVg/P9vaPln0dT1CgYBaNg2AEGBgYAAAAA//+ibvd7FIyCUTAK&#10;Bhys/gvZ7PL25xeGL18ZmVg+/Pr99y2ITa1NMHfuvPjzhoULbD74isJfDK8ZGL5/ZPnw/edo/I+C&#10;UTAKhiVgYGAAAAAA///swwENAAAAwqD3T20DE8CGAAB81QAAAP//7MMBDQAAAMKg909tAxPAhgAA&#10;fNUAAAD//+zDAQ0AAADCoPdPbQMTwIYAAHzVAAAA///swwENAAAAwqD3T20DE8CGAAB81QAAAP//&#10;7MMBDQAAAMKg909tAxPAhgAAfNUAAAD//+zDAQ0AAADCoPdPbQMTwIYAAHzVAAAA//9iHg2iUTAK&#10;RsEoGAWjgKaAFXS8JwMDAzvoynIGBvDVk/9Hg3wUDCnAwMAAAAAA///s3aENACAAxMDzCNh/VQyG&#10;FRAkvQVq332jMUmStwYW5q1sdC2Zv+AAAAD//xq9EWYUjIJRMApGwSigLeBkYGAQgjYeQSOM3xgY&#10;GH6NhvkoGFKAgYEBAAAA///sndEOgjAMRQsqM4D+gf7///glIlFUQNPkLFkMgTAmvHCTG3gga1nb&#10;y9geui4al4ceWRxgzNFFNMKrj0PtTnHjOhUGqn8J9yF3plUwH4jnu+PPW23miOwW274djNTOVUSK&#10;nmc2MMVu6mnLhcahxH4zw85CzDGYzaedxxj2g6a+a3eTmtiEhM2rvZNn5ifPIt4ndurComUuW3yr&#10;4Quq3xXsyq0QSJhfw4IgHVm3QyjgPbDffdA6O8Ik4LgVdVASs76uPBm5mzlaGHJe54b1/yQiZ/Lk&#10;MhBbq3XG0cCp2vt0YmBr55890W3N5sTTV08rR48acmft5b4UROQLAAD//+yZzQqCUBCFT7mRKEtM&#10;KWoXvf8TtYiIMqwMihYRxsC5MIswlLEIHJit92dmznzjbaHx9ybFNAUwo2h3K8JRoUQgBbA1gkaf&#10;zykjNpEBRczKRLwy+o3CoBu7rDXm3ThwrZuvRwDrEmh0sCUecc3Y4Jx7ekZwKRoUvC4bi9xVAmDO&#10;ZlPVZH8Heq6A13LfPv+6hHyuG6ocC1SstXtqOHIg6waPu2osVw4IJwBnVQuW0Ogaeo/1ETFXLYeq&#10;DXP229AYE276ht+VWOwU2Bcl8QiYu4nK6X+Fxo6CpwWAJQcMyckVdemdeayBgFo0MYD4C2PwJEA+&#10;GoYvN4SHjGddPc2pRSn33aSGtvbJALwAAAD//+xY2wqCQBTcdBW6EGFBQRjRQ/3/3/QDQVIIUg9L&#10;hUYwB4ZI0l3FFwcWrAd3z7pnZnZ609g9REBjEIoYpCpEKQJqSNzThioKIByftS0xJkSEdcGC/wJh&#10;FpQ0mh/zT0GYMxggMUFV9oZTqAD74pUQjtSkiai3ID1tYeLlFq8p5cxbFj9JNAI6TxGZrn9zS3r3&#10;QN2Gvo3Lun0Sf03GZIUztcCYY70RekBMfIjh094+ISCcntwgMBlMegLDLgnz/SuhdElbBqhDLlZr&#10;GK3QMRGXFE6E/WL5Hlto1BPjm2gH05ZTMnRCH1zpvzKMMPcG+zt0uCx2DU7L90qpA87IEXWVQXpl&#10;DPO8o7SxzsWEuShBb6fEwW3Bo9pt+LSgPjjjOcNv297q0QSUUm8AAAD//+xbyQrCMBCN9CCtCAVx&#10;oRf1/z9K8OgC1UrtaqTwBh5BbVq0RehALiJNYiYzb6kDaOw/cjTnEKxsg4b6yZphS7pSU3ZgY9EX&#10;35PJ0GhdYv4rFHW34eWVwnUn9S0xbFBTeSjw/RBAIlBKrQmA1M1fPXePEWGOdwBBlA8BmRpzLLHv&#10;aYO9shV3wDr5ub8KTY1aVLgxCnZg0WyuaCgnFPaC7Om263agIvo4wzkGA8UJyIjYcB7AokNNhs/b&#10;PKuU7GhRHG9k716MIZ+FGCk1KNvQRHRyrFf26DfMF44Lcub4wpLvKqSueATs2yioMSnWighJWZNP&#10;GTkP1dxb/KbqTxVHOccF8j2zIHGc3yMAzRndGdsoiDTFyNO8A4v3YRAzjT1LPa1TsRPUoTPuQom7&#10;Pfx5qO9QSj0BAAD//+yaT2vCQBDFF6OleJFePPVUpIUg+v0/iYcKSpHcohIoIklUAr+BxyJmo9JQ&#10;yMCSXPJnJpl5b99MRxrbt4IiuQfkK9IYB7SpLTF/KMzZk0ljDvi+kvBjWixvrCZAYurCjnNrNRx4&#10;xjXSWAqZ7kF8ZqJA1ZHGlHt/c7wVl5OAmRXUCJ9jjqGWCViuhDQ+u8V7zQfnkcYXCP88YL4xcc6t&#10;+SaRKNiPAEwkytUH7blPwM9a0n4Lui9A6y8jG2dPRSk9ZauQFrYRxC2KV7U2tH8LuVcTMDrJpiYn&#10;ziP8fAcc77GEa7YtKioW1yH+TO9U+qpcXxB7HSmom+3NqYe//B9fxPQ/EkZ9Z5vhTQNJ41lmiQfk&#10;zIQ8CrUj/3sim8G/2MA6IYulRxpjfLllVQ1dCsE20tjNM7ZtzrkLAAAA///sXF0LgkAQPE1EAkEi&#10;CHoN+v+/LA0pvSzxZRaGpTrPsuvBBR/92LvbvXF29hbQGN460vd1VJJYOZKLBP8JgVQh2OyXPYrx&#10;TVswD1JCdIFGZr5EG1djM5G/yJqAiS6XCGgs4VNKpcvszUbGgCLCu8sn5W9td/hkqdwZAyDvPcZL&#10;BN8PauLpf5CkjQIzZ/icgW10aaKu8L/BfZ/ontZ0xMiB9FxHXAUx1nPbBXFRKaZTNJUlMcMMILmR&#10;pn/BhBuM000xjj7rhc1iTEKe4RcRu1Vg7UxpqEqg22tUU5XLL0vzZQDGdxO03v9qyQgWmUFjQ9KK&#10;3HNttcSI55hTzo9zmjxf59PNCB9SkCFSjWpJC7uAxpBmjBkAAAD//+xbywrCMBAMvmgOghcR8QP8&#10;/8/pyUMvhaJgbfHRVEWYhSHQdi0aQTrQSyGQNstmdnZnII2/R4Uk6egCu3ouUh8PamvnWJeBKHyK&#10;NM6QaORyFUNMpKz6a2obvi6PGKrfjtrpx5bqURRYJsQFze01xa6oTUI4UzLbaPZcYm8WKse7yu2Y&#10;HPGWVNFQyc7hX6X4jlJJQGTmLAGhPzeQJQ2WUET42eD9IvCc2pTmwSY0g7hFfOypiKkpBmSMIqfW&#10;N4MJ+gFqzkpRnLSBW+9dbdxvYdRzlteHI/NFRu7XLlxwLpaMTDdld+GfcEf+FBPfuofBUQxbc7SE&#10;IzrXUASsQAxYFIyafFrh7BOsPQVwew/QwBjzBAAA///sXEEKwjAQ3DbYW6Enj6J/8P83776hJ4uC&#10;ooWg2CrCLAyh2EQlAelAoIcckjbdzGZ2MpHG9NATnYsTJM2bDP+BPkwaD3j+Vc1HQUYYlaTLAJPO&#10;ner7XlLDRkS2CII+pESJn8X8zng3xcj1DR29GyaNvgGnhXyeYZyhJNzQVRlMGmNteB0lIQ2dUozB&#10;YnOv6ft8upbmkDXXqElbkSnHRK7Xm5GpoCKyp21PEp7K+keYFXpqQ6Sxd0jjYqBfCHRst0RSHBvC&#10;vjH0CCXDOyKNPrAU/050n2HuIev+G67ksF7iXw5BRrGoBGk0kZPYFmsgx1xCSGPtkMYJqSEiTwAA&#10;AP//7JzNCsIwEISX2kvxoOBFUBARQd//PXwIDx56F/zBRgpT+AhR0pZIkc6xpaTkZ3c2mclIGoeB&#10;CgmD4uFvOw0hDVdfwsiqdKNkv5OWZg536KfA/YIxoYSG7KRdxgtE7jHuPer0YvvFUEUzAcei0je3&#10;jtqfHEeMa5GnB9y818QB0DeKxLbVl7AUmiN1cXE0s4PmzVLP2tzT5jzC1ow7NY5ZQPsYAt9NvDYc&#10;DDdTFCm59J1PHKum6jei0G7sVgn2/MME3xQ7C5HflU4WuhJHhwKubb8wrsWu+X8EbzToIhXJRBRn&#10;Wod7xOVSxXRqNP9/bzEPHNbUaH4ZEszsDQAA//8abTQObfCfygUq7MxIGWjFrw2dxhND2vyCrxL5&#10;izRiCmokXoIeZAvbfPCJDueD/acwXND1k2oGM9L0qxK04AM1wi9CGyQ/kRrBwwnwQEdDQJ0MXWi6&#10;kYc2xkg9Yw75uCTkxi8TUiMPeWc1OcfCwNRzQtc4cqMdz8OItNaR2oeb4wJc0MYaI7STcQspv9Hj&#10;TD0u6BS7KrThKjjCRvaGG2CCpm9mpA4sE7RM/gctp+k1TU1pWTwKBgNgYGAAAAAA///sXEEKg0AQ&#10;ixTBi5XeevPSD+j/X+A7Si/eCxZRETIQhgUPytIV84FdF9FsJslFGtPEXmLjYaqNFeuuCbcGQEvF&#10;CBs/D/vwmB/pw/Fex7H0IMpdCthzrjdRbYw0Pfj8bwkrnY00llSoGr4/LxKgLUxOTfI9jD+palGy&#10;qD2OuRtdhtLXIWQSrIJYLwru4xu5XNsubXcSxop7Gg9sRQhBLRVPEv+aa6fkI/SJ+n+BKuOxQnGQ&#10;8bRVb81i0eilQSDGRR4X+TsBACwAAAD//xptNI4CTujoggR0dEEd2lCUJ/J8NNhZkR+g60/uQPFt&#10;aKFE7jTvcACwqSEp6KjtT+j040MoHg53z7Ih3aQjB0070gRuo0E+T/INtAL7AB3V+4q0g/sH2pIN&#10;5GsFmZFGdWGHQHMiXQPJBw172C5tQrcZ/YeuTQSl3WvQpQTUPomAEGBGGpWFHXD9DOqudzR0jwC0&#10;DFCBNi54kM7KHArgH1Ln4iW03HkyCNzNiDQ7IwHFsA1+9O5AsyGV5xpQN7CjzQKNrhscBfgBAwMD&#10;AAAA//8abTSObACrdOWgU4oa0KkpVaS1jcTcJPIBugYMNiV9EVrpwg5PHqk73ziQRsZ+QhswfNCw&#10;eDYMpqmZkTYmCUPP9dNAOlIHF/iHtPv/MXRU7QHS+Zaw+7q/Y5k+Q1/XyI200F8I6QYjGSgWRtpF&#10;ig/8h64jvAM9X/DFADTqYSN+rEjX+b2Euv8LjRuNCtC4k0K6t3yojDL+Q9p0d4+BgeEEdJZjoAEz&#10;0ig4qHw1gOZ/YneSUxOwIeXLn0gH759FOuOXnhtkRsFQBAwMDAAAAAD//xptNI48gHyRPDe096sB&#10;PQBaDTrCKEdEhfET6Qy2+9DpaFBlewU6UkPNndxDFSAfXA2bqv6PdND0O6SNQUMRMEErIUHoyBhs&#10;xJoDT/r5D/XzO+gI4w1omrmDdMzNZ6SzIgkBbqSRRWEoloKa/xHtukIOpCsKYaOV/5BGqt5A0/Jd&#10;pHNT6QkYkY4iEoY25D4g3aT0mcpugZUFQkizDJJI6+CGCviHdB7hK+jxXicHgduZkZZR/EG6JOH1&#10;AHVIYKPx0kgb9r4guecrHTbqjYKhDBgYGAAAAAD//xptNI4sgLweTAHLocuw9VSEpqP/I+3ufAQd&#10;KboFrXCfI10sPwoggBlpNE4B6ZaMO9AGyuMhWlAzI02/S0BHqPBtSoGt5wI1gK5COxcPoPgF0ogH&#10;KWs+YSOWsF2an5Aa5TeQGrKS0MpSGhoPsGltmP7P0FG9Z9A0/GmA1+AKQjdS/YbmtbvQZSDUGrVH&#10;Lgtgtz2pQdmERmUHI0A/MYGS8zKpBRiRllHcQzqg+zYZx+dQE8DKov/QZTO/ofn4HrQMHwxhNwoG&#10;I2BgYAAAAAD//xptNI4swASdpuCAjixYQqdMYOtteAichYa8WeENtFI+j7SG8QXSWXejvVUEgE2j&#10;It+Awg+Nh8/QhgrjEByZZYF2MpAbjbjOYETepPACegzTQaRzOz8jTdeTsqMTtknmO9IUG/IIrxjS&#10;iQD6UD1sSJsEYGekvkVrNP4d4EajAFKD4y7S7ULUOr8RuSwQgzZQ1aF8Une7DwaAfJvPLwrPy6Qm&#10;gC2luAdNX6xIa3cHCnBC45gbmv7ZoQ3JX9D1jaONxlGAHTAwMAAAAAD//xptNA5/wIQ0RSKENPJi&#10;AD1WRxHagOHHc5g4bCPCV2jl+g46SnQJOiUNO/eL2tNnwwnAGgB80EYMC3Q06xO0sH6HNF09VABs&#10;eloAqRGMb5QRtov+LbRx9hCpAqVkug7W2MbWyPuFdBUbI5T/ATriqwBNs0+gI+ZPkdbhDjSATfGL&#10;QtOLLDScPkJHHCkFXFCzxaBmiyA1+ofS1DQD2qzG/0G6hhp2lSIj0iawgQLIZ5yKI90w9hHpQPYP&#10;UP4oGAUIwMDAAAAAAP//Gm00Dn/AhLSjVAm6IFsHae2iENKVhdgA8kGrr6CNxWvQ0Y/70Ir/82jv&#10;lGjAhnRQOmz9EDe08X0dGo5DZcQR+ZoybgK3Bf1Bu8EIVin9orF/YcdAwQ4KfgFtHJpB3f0eafPL&#10;4wGeNkQGzEi3MsEOZv4FzW/UWC8MO8BfA9p4FiCwtGAUUAZg8cU4iBq0TEgHuMM2EzFB14TeGm00&#10;jgIMwMDAAAAAAP//Gm00Dn/AjLRZAdRoNGdgYHCEinERMRUFazT+gC6YBh0Muw86OvOWSqMeIwmw&#10;QitoAaRpayFoGD+FTvsPlYv5GdFuEcKXlv4iXe34Huk+cVoD2HmP76HTgyzQcOaFHjHzGtoBuggV&#10;HywjvUxI6QPWaIQ1uh9RodHIC200GkIbjfwj7G7ngQCDrTPIBE0HsHvymaD5mBmaX+6PLjMaBSiA&#10;gYEBAAAA//8abTQOX8AHLQDEoFPQStBRBUWkxiK+SgI2lfgZbcPLFWjl+2mQTOMNBoA89cqMdKAu&#10;IQC7jeQP9EDsr9B4ewEN4+FwjiMMwHZvwpZCwNLnbzocLgwDsPMhP0EbiieQ7pl+SuOzENHBb6Tz&#10;S2EbUrCN8sGO31GFpo/nSNdUkjoNy4R0ILoIdJ2nCnSKkhOPvt9II8JsQ/DQ75EGkA/EZycyvtig&#10;m2Ngt3p9g6bHV6NLj0YBHDAwMAAAAAD//xptNA5PwIS0dk4Zun7RAFpJCEEbjYTWLv2Ajga9gI7C&#10;wO6PfgnFPwZ4Xc5gArBRtI/QSpmPxEYjG9IIFxd0rei7YdpoZERrNH6n4xo02CYbWKORATod/Rja&#10;aCT2mB9qgN9IfudEWvOKDligjUZWaMV9E2nXN6mNbdhdxNxojUYuIhqNsHWn3ERcJzoKBhb8gqbr&#10;X0gnGhDbaORCyifs0FMOvo82GkcBGDAwMAAAAAD//xptNA4vwIK0I1IKWiFoQXeNGkOnqHHtbmVA&#10;u/P3DXSzwgPolPRpKPvn6PpFDPAH2sB+Bg1/2IgMC4ECmw0pvn4gqf0CbawzQ8UHc+PxH9qtLbgA&#10;bP0jC9JZiopIi++RG4//kEbS0K/LRL9ykBz3foM2EmEHiL+j8zKL/1B730LDTgiaDrA1GmGbp7ig&#10;U+kSSMelfCFxhzcLtBEhCg1/KWjHEttVi/+RdrPDNuB8R7pmEdemuZEAWJDiCjktDpbp52/Q0cGv&#10;0LhmImKggAVpqhq50fgL6XSDX6OzSyMcMDAwAAAAAP//7J2xC4JQEMafNBSB6KBLQVAQBf3/f0ir&#10;NkZD1NSgaGHL74ObntQglh480PH0cXd8d993Y9H4H6agH5NUFshn7EAaVy3MVllh2NEn2tE5chH3&#10;DkgLv2olaNWRQLvmW0UEYd92FEcwj9AQlG5gw0yRULA+mtryYkD7kOfAEC2WzNbG3KsbRUnJHazM&#10;qU179Gne9fz6AqnUKjexRrtOhA0+Z/i79cyEBibRh6CDB+7G+UNpmSnffk9sSDy7uSsKhQf/RqQl&#10;IelDNfkf4n9thMWLnnRfrmaMaMNJzUKHtjwwJ49MjG7qjNGIy1g4Dticc28AAAD//xptNA4vwA8t&#10;ILShWAt6nAYngVs6YOAHtKC5jzQlfR1awX4ZPX8RJ/gJrcDPQyv+n0hn6rER0WhkRronGTatDbu9&#10;4ccgbjT+R2s0/sJzqDvyPbzS0IpXA1oRvYCOosEaJ7BbcmD3UH9Duo8a+V5qRqRKmxQAazT+GKAR&#10;Ilij8SZ0lBW2kxkXgM0OIDca/0H1viTBXg5o2OuhNRqxAdjRRK+QNi39hsbbSF6WwgrNq+JQPixN&#10;fiQzLdICvIJOK9+Buo8VaWMVFxGNRm6kUx5+IK27ZYCm29FG40gFDAwMAAAAAP//7J0xC8IwEIWj&#10;kKHq0kkQUdBB8P//FRdXERy66JBatcTlBT4yxC5ipH3QqYRyIUnfvbvcDaTxP8Heu4W8wp0uvYSS&#10;OhvUX0vBI7xYgTAelPd17nHv6K5o0Y6r1QH7kILkEZpNJaSzluZKBKuRp3+D6pNTagDtrqCQphBa&#10;WBaydaa0iTlsdSCLMVG8I0WigQr5RDj1hYdKZQiv8f0v4EXETpq3teyeoCh5jJF+5gvZftV424H4&#10;hrVVavxW5DOlGDoRdosBMAAAIABJREFU+mN0CSZHx3GM1JxS+2f/pW9NEdp3uChSZ1TfskZXpKAs&#10;Oq19q71nP4Sqw3wutX/oIF7QcnBAn2CMebN39iwIw0AYjkXxC8QKpYOr//+fuDuIgtAuCoqCKBTr&#10;8hy8CKEZlFbtQWmhWy7JPbm8ybXQ+L1m+pQpwOgAxAXAOAvIcDm5n8uCxIpi//mby5b9sqmuyU7g&#10;7gCBEj/F+KrqgEwfzVpP9IwRML9pGDQWwEuGNu4c2Fc6Eugn8r4LCL5uQxeeR4HwJn3ZMpW6vXrE&#10;P1cBzDqslOBrmdYDAX7sgUZHpjDlf85YHUhQ97X9kCxlKuUUE8/8YH35goZ5KVd2JTW1V5VFUuFk&#10;zjVCn6pqM5IKWhmL6xM+adLhoAfwuEUCsmdsmS9DZTMx311ZZK2Z31po/Ddzzj0BAAD//+xdsQqD&#10;MBSM0qGCOCgO0g/w/3/IwaEopVQodNO43MEh1dShNYXckiEOER++yyXvXiCN/4tIjjVrJIQCP81K&#10;ErMLkygXVyGNr0AYd4FJ+yEm0ROUNHoyph+QRtqhFPINz5ijoucLRsTNiLh7SqGK6wgslip/3g+z&#10;C6XSLkbzZl7vlFGNHcQLktX+HRIfian1gDT2iJUOiT3HGteSeSKFMA2eZ2xstRdMpBsUWyqWjnah&#10;ShorqOa+kkb6hfLqwwlK4DfATjolmhwMOJFZs0w6AlZI4x3jDWu/iC2YizRGstnNZAMcgzC2nrxv&#10;wK9gjJkBAAD//+ydTwuCQBTEjfAPYXXo1jXq0Pf/LF26BREUkodAAtMuvwdDoKsRZeLc9eCuy+y8&#10;eW8G0vifGEEubExGIAOWpy3LJFY6jSErlhJxRpX5xgDmPqEQEnOk1P8gsrHEQhA5GpPMfjDjkC/F&#10;gxeKYvZr/1Qh0WgJvs49+2iO8uNCVSNGU/jiHbXSmxH1m8TkXSHcF2n2MmKZtlBJPwUjrRmXtR3f&#10;YSXqziu0mWhBw9UWtfJUMRZlzHps8EIua/ZeLhaBA+9MOFO63MGvynXMOkYNnnsHgYyLCmtU4S7A&#10;rEeZpHn5iAxrhrpHjkQw+z8nXB5M8b+L2JAiMgzoOzzPewIAAP//7J0xC8IwEIXTBiJIQDo4uLr5&#10;/3+K4Owg6GC1goOiost38JbWqqhV8qAUOpX2mny9e8klaPxNZfJn25NNksMTg6VlsrxkFCpM+pcE&#10;jQ9LS9VLBtgt58gkU/De7sFSZJKP4iULgNm+I9Bo91UCGjPsEXlLaHxVuZQGPbFsPsmTlK2PsqBr&#10;TRZND2sf+OnM+gFonMoii3FNbGSyKKYAMHdcq2qg0fpXT/A7jxpKt2dgesFzWRG7wy/6P9tIYbov&#10;8PgOedkqq+ttF6/i8d3wbZaM6Vb5GDTsEaoKZKotO2k+4rm0CE36dznnbgAAAP//7F27CoQwEExU&#10;EK4QUmh9V/n/n3SlB4K9z2YGBmGRK4JR3F5jwuqMm5nsQxqvG5Zg/t/w8hGsAUQ0FbD12pI4aKQW&#10;ixApVrgqrC+3p1/iarSAhxXJIC7GDAToJ3/9Zx6DNAkx/uJZadoIAkixwNXLGEdnBxJAe8gw2Hd9&#10;BOlSTWXsWMVc0Ell+YPxcyM3vJDGN64fAN7ZjvQWmF8DrXOLOVvrNGJtqJ/txHyV+vuveRCryriP&#10;K/TqXkVGwi3lApV4ti8tpQhhzYdGqoB7Mie86IbnByduHs65DQAA//8abTSOAmQAm4JgQjvQ9wNS&#10;pToKiAewCvwHtFI/Du3l6yBt/uAiYp0jbEG6IpQP2836EGn35kCDL9AKCVZJMULZQmhr7wYSwBoW&#10;yGu7YFcbikHD8yG0kU+vEUfYaD4j0qaYV9BGN760wYM0XXgfGsZvkHaIc0HTF2ydszg0DXFhWeuM&#10;vAYONlV+m87hMApoC5B32D+HHg/2Azr6DFsnzE7keb6we8tZoGr/QdlvoXi0nhiugIGBAQAAAP//&#10;Gm00jgJkwAWdDhWCNgLeQyu0x9AKZbQwIB0g72KEhSdsndl/pEXp+AAjUoXPhdSbh90+MxgajbBR&#10;jNdQf8GOeVGENoAGQ6ORCWkUVAraoBKCNhhloBvAPkOn8hjo1GD6jTSa9xzp3nERpJFCbIAb2mhk&#10;hfpFEGk5wG+kKyplofJiUDXYdvn+Q1r7Bms03oKm19HD/IcPgN308gwa1y+ROna8SNefErNsRh6a&#10;pv4hbcK6i3QY+CgYjoCBgQEAAAD//xptNA5f8BPpTLr/SBU5B56KCLYWiAda2agjXR32BelWjtEp&#10;CNLAb2gF/BkaB8LQ6aGv0LBkQcK4drwjb575gjQFDjuTDXYl3kBV8r+QDoQWwHI+nBjSSAYr0jWL&#10;+KbnaQEYkRq0vEh5gh8aR8+QFvZ/pVN4wsLuDXQ94S1ouuBA2lmODmAbf/5DG49y0HTwCtoAhR0E&#10;rgGlBfE03L9B0+YzKH4KNWco3X3+H20NH63KKCakvDoUR2H/QeP6OzR9SyDtpJdGmt4n5vpTfmin&#10;8DvSqQlfkZbQjF43O9wAAwMDAAAA//8abTQOT/AfOrX8BlpAwM6kE4BOU4kR4WsRaIUDa2DCboT4&#10;gtRoGQXEg39I6+muQQta2HQiG1JjndD5cuzQOGRGO3IGtoP24yCIk7dIt508g46ySkLTHWzEix/p&#10;jEZ8FRStATvSCJwidPTlF7Th9JTEa/ooBZ+hYQXbbCCEdPMIOoA1tFmhajSh7maENn5hG2oMoaNC&#10;+DaGvIeOEt+Azip8QuogDgWAfPfzd6QbimgBWJHyKqH71gcrgDWuv0HXrsI2Uukj5QdOImcHhKE7&#10;82EjlLDOzutBMgMyCqgJGBgYAAAAAP//Gm00Dk8Au2LsCdKGid/QipudyEajMHS0QgzJrA/Qwmb0&#10;UFfSAWxk8B3SdPVPaOUDiw8OIhqNsF2MsOlL2CgVM9KC9IEGb6HueAj1pzh0JEwFujtfGsm/DAN8&#10;KDI70qijIrQB9QOaX14PUKPxG7TiViWgHjZqKgZtNMJGtO9CO4iwRqMggZ3sMD3XoPn80xCcYvyH&#10;tIv3HTQN0gJwQu1iHcKNRuRZinvQOuIttGyRRpoFIKbRKAJNayLQ8IddzfkLmn9GwXACDAwMAAAA&#10;AP//7J09CsJAEIUXN4Km9LcQFIt4AO9/CguL6AGCNlYWiSwivIEPccFGw4YMhISQwCbszszOm3nT&#10;O43dESMMvklplkpmrxBp3MpITgBTxyopM5CHv97b69lSBqXtrhqpinXvqOVUHWT8Cx0LwKcx2hWD&#10;x6aqdrfcSGth2LQcJWI7Pw/qG4PS58gnHAGyzjDvMlTDklLHv93neYjrb/kf2RN7JkfrLoN3/sO/&#10;ohi8HxA5vshRySO0KLZGVxq3Oew7tBEdf1jnAZX3VzmrJeDtlCSAWqlSlPv0o/Hn2gQtkcPbIF8w&#10;JbHI7ENR9aO+r5DOX0MXxTZ2HnNwg3aKAxRl9ahUV8Q59wQAAP//7J29CsJAEIRPDCQoaGOjvv/z&#10;pLW4F0ghiCD4Q4LNDHyEUzSgeJKFJVWaZLPZ252dGYvG/zDjedwxiEqcOyVRSoMthGMxfcKjotE/&#10;3ErJw2L3LWh4zmPROMg6jJRrdLfm4Bks3thiXPa2GH9FOabF4eICWp6ZCpm+VwkvodvNawmMpN2L&#10;QkM49CbqmJjGJoL0+FsxfgN2uMGIfPVEK9iqOlNMATrFxVYxUiTubYE7a9RxinpHOWEZA4rGkzql&#10;tZgKPmFeolpDQvOKZZDczJj3vSQRjzrYdYorS1u+MgHZ4JukIs0hw+cyWspCCHcAAAD//+xdzQrC&#10;MBirQ5114PAyEcT3fw/PPoDHHQTZRbwU2XR6SSCMWRF0WGhgMNhPWVea9PvaJorG8NFK+rlCtGAP&#10;0XgAIRAPCMYtSINE63MmmYrt2EzKaKSzjvgMJJcKJH2U1bA5rqWeaCPBDn0jcxspHN2f7CN3FeeI&#10;PnBrmQxiOeuczyXSZqXN6nO8f4HDdqKOiYgmX33keH+N9m7luSGE401SrLQYXIvHfF+6cCR1NZaF&#10;VQVI/FVamuVcMLDkVIIQ92RtJZJ9gvjZ/ags+lvTptDJdIbQIo1GUtVnfEuJ/79Ev3J/k/kgJuCW&#10;FdqpgwAtZZA89KK3iG/DGPMEAAD//xptNA5dAMvsH6G966fQRuJ1KP0Cy3qs91B5UObVQ7pRhg3P&#10;FARs+o4NOp2oCe3R34BOAd1HcssoIA0gH3UCCsdj0PjUgO5c50PaqUgIwBaksyLdiiEFbQgN5JpB&#10;QuAP0sHlv6Fpix1thJENKY2yoWFktZxIDUxYY1IMafMXG9LoITbAhHQVIS+04nwHrQDpfePFO+jI&#10;H2zkVALaOMTXweOANnb/Q92Pa+c1A7RCv490kPeH0XxMFPgDzaOweICtKf42CG5oogT8R+oswGZA&#10;/kLLIQ1oWUJM45EBmu5UoOpEoPyP0DKKmLJsFAxWwMDAAAAAAP//Gm00Dl0Aa3C8hzbgzkKnph9C&#10;Ryh+4Gg03oBOXcIytBi0csW3gxW2pkwY2miETaN+gTZYYYXNaIVDGoCFF2wXI+yMQNjZaUzQApfY&#10;RiMHVB8L1Ax+6AjVYO7dw9aDwaYXmdFGB5lwYGQ59DWOsNtohKAVni7S/ezYpmphAGYm7KgbIaQD&#10;rgeq0cgIbfRqIY1k4YpP2CY3PqSjhHCBz9AD589A097H0aO0iAK/kS49YEBqaA/1o8iQz1t8hnT+&#10;60+kcoSTiGUzsJuNlKFpkRear16MNhqHAWBgYAAAAAD//xptNA5NAOsV/kTapXoRaWE2rp2DX5HO&#10;g5OCTj8IIC3sxjWdCRtt5EFaJ/UJ6Vy3T1A8ei4X6QB5pyHsKi4haIP+F3SEiRWpcYSrwOZGmrKF&#10;xTPsCkJ6jDQyI40Gwtz4D2kTDK4OxT8aTIkiNxp/Q8OBGxqW+EZuYZtnkEcbuZHupaYn+ALNWyxQ&#10;+i3SneXEnLOKDfxH2qQEO2bnKtR8bPdWjwJM8A9pycVwA7C8+AHqv3fQckgcmh9EkZYpEbr+lB2q&#10;F3ZeMB/S1PUoGKqAgYEBAAAA///sXbsKgEAMKwq6i5ODP+D//42C4uxjExFRhAQyeYOgCM3sdlxN&#10;02vipPGf4ChvAVkb0MmNAYsQjXfroU6uGFUzsiwKbMoxhqyEr9eBMXXtpPERqLbRx/EiURVUslTe&#10;84XylTnKNHybv0QaU1mu0ngxRou9aV2ziZdoJ0bjG35ed2Nbkw11ErQv6iSV1wl3u8X55w/OdBfT&#10;ci7adGhW/O46CFX+G9SUGfGnMZqxJFCLSCgzcYUoUMccf4WZnQAAAP//7J29CoAwEIOrYF10sZOj&#10;7/9MTgoKgjgLiksCmWoRlAr9VkHE/oW75i6Jxv9C0ciU5iyuNx9Mo4w4KDYs5A5RR19XEj4r4c48&#10;5KJ9LD2Q/wrHhS7GAcKHfZK1NZ8PXkh3EjX7SjQ6lHkpxJSRSQeKr9jFSWxFMNZwR9+RS3rXetLZ&#10;b7JLRHCCaKzwXc3DMT3xT1aIxlGMD6kKQoJoyawec3DBOmhxXmQBe5HBXK3wrtD72YlYMcZcAAAA&#10;//8abTQOTfAf6RaEP0iLsUmZ4oONxLBCRwqlkHaNiuKplJiQjvmQhrJfIR0iDpuqHl0fRR74BQ0/&#10;2MG7sF288tAGjwjSGj5cSwkGonDmhE4/qSGNiCJfj/eVzhst/iKNmPxCaoQRs8MV+YaRfwO4K/Yv&#10;0pE4N5HWWsqSuTP+J9rxOq/o3JgfBUML/IF2+P5A8/M1aLn/Abq0SRptDTI2wIo0Uj+6c3qoAwYG&#10;BgAAAAD//xptNI5c8Bs6VfUG2mjkgFbsOkSOZHAinR+nBm3oMEJHRL6PNhrJBsgL0kEjTBeg04em&#10;0NE8LiLWFA0E4IJ2PDSRznWDHeb9EDpa8XsAjmhiRlrTyEbkCB1s7d9vpI06AwV+Qxt6LNA8Bzte&#10;iZWMNPAD6RzDG4PkLM9RMLjBH6QrT68i1RlG0JkpdqTyCBcYbSwOF8DAwAAAAAD//xptNI5cgHyu&#10;321oYfAHaccpofuAYQcq80EbNT+hle2PAbizd7gB5KMvPkKPRWGH9uzF6TztTCzggk5daSLt+Iad&#10;+wY7Y/A/UoOYXgC2qYWHwHE7yAB5oxm+TTz0ALDzVz9D/aCD1JAl9tYbGIA1Gi9ARxpHG42jgBCA&#10;LZt5Ay3TH0LztQB0sOA/0k1Oo2C4AwYGBgAAAAD//xqN6FHwFzpKyAxtnFyHbmaArYvjJxBCjNCG&#10;pjK0cIFdZfgcWtENxM7T4QJgt3bAFqQfg8aVMhTzDXCBzYTUeYAtaxBBOmiaE7qZ5xd0ev0FdNTs&#10;I1La+E+DRhkz0pmMUtCF+LrQUTouAnr/I20Y+TAITgWA7UBnhI7WPoFOVcPyJx8B/bDrRWFH7DxD&#10;2qk/uvmFvgD9Csz/SEsnBjuAnfLACE1DF6F+UIJiSaSBhtGRxeEKGBgYAAAAAP//Gm00joK/0Arl&#10;F7RCFYLS6tBRGkKNRiaoHtgu04/QzRywwmW00Ug+QD7/8h60AfkWGleC0IYRxwA2GmFnIgogNRpF&#10;kXbhw3aAC0EP+70JvU3oCTRt/EBaN0htd3FBR+akoCMiutBGFr5G43+kUUbkRuNPKruPVPAH6SgU&#10;2CH+f6HxT0yj8TO0E/cQqv8VNJ8O5cOohxqANRRZkXblw5Y9DKVG41+ko6BAnRhLaBkghOXIrVEw&#10;3AADAwMAAAD//+ydvQrCQBCE7/Aw2KgoKNa+/yNZWokgiihKcmlm4KtipUnkBhauz+7dZn9mStJY&#10;YI3Qhy6DOf6Gl6ocpQ5S1whuuAhpvAZJzhilyYYCt4fcqr7ru5hWZ4WL+tft6gm0zHeofHmrMush&#10;2YJEvpKvzHR+yU/eWD6pcc5YROFCSoR5OSuBT3SNZHUvdoBpB8dhwMzlTXbF2EafqNEROGoe0fQ7&#10;+cMj3UDz+6AYv/RAVv5N0BcSZliHBOqke1Htiar2GIQR7IdnxcpJ8b7RnbSQVSVx/FOEEFoAAAD/&#10;/xptNI4CZPANWin9gY7ICEArYAGkRc/4ACf0/EbY8TC/0a5hG72nmnyAviCdATrVq4l23R49j4dh&#10;hY4sqkKnqITQKgv0KyiVoelKEen8xo9I09Vf0fA3pONg/iDtvmZE6sggXyHIB620hKGNWAmonbJI&#10;I+H4KrNP0PC9D60Qvw/AGkx84Ds0f8I6dHLQPIZtWhB51PQVdHTyKnSJwHDLh8jpjA8a90qDwF3I&#10;AFaGckPDH1Y2/oQ26ocS+IPU0L0DbQh/hM5OqUPzOvPoOsdhCBgYGAAAAAD//+ydzQqCQBRGByTc&#10;SBIoUlAQvf/b9AguIkZbBNIiGjfnwscs3GrDXBC3o94ZD/e7P/mjZlMzaPTAYsMB8JPm30tmrWFa&#10;DvKBPKpxpcrZlMykIU/rC5MYSwH1YgVobIDGK5J5DGUW/TvgQ2eZqDEBvg+ZZOTxl0F+qtpS6hvl&#10;LFYU3tRI0UdyFy9ctRTBLBWOBKCxx2c9a9xShHyS6S0nJHeTmONnC5IP+SQ6eeedpgqNO4l83zaw&#10;LrUO39wDiS9A3+7/1CfTVIEPRZRvfCwQdazYn5kvUjPn3AwAAP//7J3BCoJAFEVHCRcZRKFB/UD/&#10;/zftWsRsDMGlYkWb++AQlgpBJnPBlZuBYeZd543nhkkNou5oVXuw4W7IHV18gLpajNlSBfuoInXW&#10;+xYtjqDxMm6fcQ9X2qQ3MEzbnlSfbyjGvcFcc31QQXw1ZWZmyI58AGmz1phLFFN7KpzKtB2mMdEY&#10;UsSU7dAu3w9A0xCvU+jk5CQjO7UfRSzppkGii0c2MD/qGoD/vcxmgZbonBQBxp7pSsKv2JrvlCGC&#10;76I1cP1jY8U4StvXc+1FtdYho2lDu3oOcs49AQAA//8abTSOAlwANqL1HZrh+ZFGdvAdxwNbYyYM&#10;3QTBAdXzA1qJwe4iHQpreAYjgDVw/kPXOV6Ehq0+NNx5kBr2tCqoYdPCvNB4hh0FxEOknYxII6L8&#10;UPNg04qwTssPKI28xhF5epoZrfHIDm088iCNPrIQsZsTdjg+bJT9OnRE7vkgHJFDPsMTNop/HXro&#10;O/qd1J+Rbnx5jHTF6O9hmPeYkG7+kYDGu/ggcBcygHVu/iFd4zgcwC9oR+YV0vWnb6DlER/SRr3R&#10;RuNwAAwMDAAAAAD//xptNI4CXOANdLruFdL6KSFoAYBvByqsVykMLTDkkM6He4w0ZTbaaCQfwKZr&#10;YTuQHyNVmDJQU2lZULMg3U4iAh1lFCPhuA1GpM4FHxQjb3bBtvGFAUkM22gmsrmMaOL4APKxRs+Q&#10;Go0/BsGuaWwANl3+FjqCD+vMoTeSviBtmnmMtLZ4OAJGpCs2OaFpcbCNNMLS5SfoKDYxV/ANBfAL&#10;bfkI7Kg1fuipBSx0mPkYBfQCDAwMAAAAAP//Gm00Dj5ATKWHXOnSKkP+Q+pFgkY0zkArUQ1oo5GT&#10;wLQDM9JNAQrQGwSYoWY9gBYs5B63gq8xgBw25E6LMJGhnxFNHz3Ab2g4whakC0HF5KBrS4kd+SM1&#10;3GD+/A1tkJyCNlA4kBqTfEijnvgasKQ08KgF/iLt2n4B9QNoRO4ydAToxyDbAIMNfIK6mx3acIfd&#10;HQ8LR9iykCvQDttXCuyiRp6ixF5S9QzEXeHEAlLCEL2cH8wAtgucEZouL0NHVuWhHVkxEt3OiIZH&#10;wWAADAwMAAAAAP//Gm00Di6AvvMUH2CicSMFVmHCbgGAraeDbXZhJdAYYEbazSsPNY8PKvaBjNs2&#10;SCloKanc0CtIUvQw07mAh+1i/A09TuU/dHOMBXSkF3bsCCnhRqy/maDxdx9pPRM/NI5loBteGJE6&#10;DoOpIv8LbUR9hJ5/eR56S8oj6Mj6UBgJ/wR17x9ogxH5sG5GpJHIy9B1Z5Q0Ghlo3EElBEbymriB&#10;aKyTA/4idbaeQAcWQHxjpNFfUsBAdMJHASHAwMAAAAAA///sXUsKwjAUTBtKmkI34soDuPT+R/AI&#10;rgsVpOsKghURZmAsqC+gFT8PskzTJC/JJHkz+YPG91su8gQBYMwbQWMh8VwRAOKZRBOeNu6w6ASQ&#10;Ww4o494iorIoCwCYGovbFpMLJVaGG6eOZN4GAamP2iaTttG3mo9GJmwhwtClEexkElNX4fRvChvk&#10;erUVIH4BbSuDhp+al/hTi2A4n4xsENBPQssMgIZs7xqplDjEV294xv95EvIN/a5D2gA0rt21zI/F&#10;chm31J20gmP6WSVEnxTbS3+3qMsc+TOM2QabCavvj419pRqD1rCHXIhKKQL0nAujMHB/FTh4mVdi&#10;YhuWyNNPuGHjNXWHMnvMB8vE79B3WO9vucr/fHPOnQEAAP//7J25CsJAEIYTi3jEaA5QRMTGK77/&#10;4yh2WiieBBEtbL6BKYyuUWJhBlIksGR3mN39Z3bm3wI0/l5qRIUiojOBAaecrTadEJAwUrlL+y+O&#10;ylYboySbC8AzzRtyACNtaEIsoiArHqmU1bfHVBRhbA9Ptcki8mwRFMDoAlZjvq2JIqWJbJAhx+kD&#10;CjyqhuNrAajlWHOnQEoekhYhNQWOHnYU0/8ji/4jwHFVDsoZfZ8Ys9DnzNFJBJgJFPmvhz24OVw9&#10;JtQ+Cf3b0r8ltrfgSRTQNRG5/SLAPifozzNoW0InY5wooR16J4dS+nlRPIy6cGdGtPGWMQ3EUU5Q&#10;h7nQZU46Bu3L5NhOeZd8vldE/8Kz2ed/DXVi8S/AUQIJdXQwZE3yDdv76G/DPNQFUHlG0LNGR8V2&#10;YuX0HT6w5UK+JZZl3QEAAP//7J0xC8IwEIXTonSwdnBRqYJOov//x4iLdnFy0K0qGpf34BG0JtLq&#10;YANOpdhLepev77hLC42/Hz1pRjuV1hnvVDwGUoVGA8eqExqNA42xKFwh0EiVySKVuYXKs4YicnGg&#10;MRGQnkj6s+MBjRHmNcemxec9vAg4eqLIAGvhe1Yx7RsCAkrAyQ422RqV36rhAqMNVBpT2HvG5r7H&#10;fJknm81V0lGxM39UOVhpPwa85/IbASgJH02l3izsOcKWAutS4J0rcI2Nxe+eaxVL0QX9LwQaI7zP&#10;CwAt+/WFFt7cJBOwwbrRJxUaP9lku1LopNCYeSo/Ce5b4RlPkk6vgpcMwLPE//XlY/VfBtXWVGLY&#10;PBAaZ4in7IXK2Pot4HJ9OiQWKTTSf1ns18RZ9e3wHcaYBwAAAP//7F3RCoJAEFSLgt77/w8L6iGI&#10;wjAL0iDtfJmB4UjdszAI980XvfPu9uZ2Zvcm0Ph7UxqHof2dIUGAoCDF5r0MpMdCLQZYYKmPXICk&#10;1SrJ4OS9yauWdsdSe+3lOQ4LyLjBUc6N9FgsJ3xSYkw26KObS0SwqoGayG+YEzlBBkD0DNBDXdDf&#10;Whx8W2kla8RigfeyaDcpYdZTXAv1qfKDmReBfJcc5jzqWennWuo68vupAMU9QPHhg/JPibAB/O85&#10;nvvmC69ic0K/DZ0rXJNbjDv/yxHtGbrBqsTDYd2esaYyw3q6S7TdlyN09VUPqCWiwf9wRzazux8S&#10;we8yX9NXYEwtB/WTHOhUDjIm2GJE+Qr5xCYg6a3w/GnS4YsmG9OiKGoAAAD//+xdsQ6CMBSs0UE0&#10;xv//KDdHxMXJQYRCIqjgcpdcSMBSYurA7QQofe9dHq93M2kMDxKpFN2BAgHmCiu/BIsfacs10sGM&#10;kbg2Hg4krcy9ZHhm2yM4TO/qAsW+QZE3jgW2EqJyxz1ckmaJ9YxwbQJSM4QXCJcFIckCSH40cpo6&#10;RoLdj+jiPbDWFuvMztuU93hL96vEb9SzzDnuRFtxKzN+a+lWKuFg4Wile1yL2xA1HtWOkB7SOfZB&#10;iu+TTzwhTcJa4pvz1HjU0Uvsu5aON1dREvABRyEW4srRin+2LxjzNeLhKGRx5VDAnxITl04XdAiV&#10;yNIYrNO/+Uj7gALsS5A6l64yRw9O2LsJYuUbcsmvtwCkm7mIUmuHkbqUzGPM/Zns6xkhYYz5AAAA&#10;///sXbsKwzCJaPUoAAAgAElEQVQMNHTv4/8/rFOH0C4NNKRg0kBQ3OUODi+245aUEi2ZjHHQ43SW&#10;pQ00ri8TAk8HI2kKpwSYFNL7LzkI7kHQ2FbUGAUJ+pM4lzjzNmkI3sDppIJxvA+BRV8w3YONdy3K&#10;9FMySwB/fgBwlYqJs70AMJewwEHYuhaJTK2jNrn6vUfX2GxAfpSAesJ3Lw26d8JAct0sukOgOMgc&#10;a9YusjfhKIxi3Ch8qfB/eYDGlzCPOfpist5X1L6a1AMrC1v7II5zq9mWyAO0uMzzBbGBDkDGZeiT&#10;gsYHEuh/YJg4oeiA86VAI0sr+KjkJqxbSqjb40pjIxU0XqGf54L1eovQw6Y3+QVxzr3ZO4MWBmEY&#10;Chc8Ddz//5ODjapTuq7dJYHv4BjGqAx8JwUFxSS+vDTNSRqPh2bklr0BFRqc4wajzyoaH4r8HB8O&#10;pVcGhjgT2DLIdLeyPDH82Ni4QFkZMHfYglGeN+9MHF94x0kCrWWpQgXR81g8/+1+VQ51GkuUb91C&#10;cbzgugbHFQ06CVOGVF3soXIllKq9UECoenSSW3wirVQaw4xi6lGGzGLLDezJ2sX6XOATk8SX9wKS&#10;9A+IQoKvsMkbkjOiIGm+y7nFlzMI6p4NJJ62M8KP86k2HowQwgcAAP//7J1LDoAgDESJfPT+txWi&#10;cUOTly40An4wduNSLC3UZjrz8x89bx64LlNQNFI9I+Ykbf1n6RXmrIXaCNc953WzS2qB0xwqLxDx&#10;y14hKO8IBVhNWlIclHcd1A575CqKbEIIrp64JG0Un/wOzVMncUcc46I611SpuGqC3SIXQgUucYFs&#10;4psA/lbtRQ3XZkJhfzTIIFjncAID14OJjOCEBgGpn7RPGFtjYS6v8Pudmv+tYyfiPP2abnpfZozZ&#10;AAAA//8azo1GWEUzuttqFIyCUTAKBjcY7uU1CxKGdUpht6h8IUL/KBgFAw8YGBgAAAAA//8azNct&#10;UQK4oGujhNCOiBkFo2AUjIJRMDgAbMQNdqg87Egteh1TRQ8AG2XjQjqflBFpWcXv0bppFAwZwMDA&#10;AAAAAP//Gq6NRl7ocR5iSGtD6L0YeBSMglEwCkYBboDcoIId6s2ANJ09HABsGQMvdKMXbE3jV+iy&#10;BFLOux0Fo2BgAQMDAwAAAP//3F1BCsMwDGuXZLv02NPY/z+441IyBjYI4bLgLmaboNBj48ZKaCQ1&#10;y0T+h2Nq1L9cJSB2FWK6DzwC4HDjTHlzVkbZTE7HRm7DBsLlDUT/eB8Bfe4zBHt7gEaTGrSBP5Em&#10;0oNKtd/7IpAo/PwItE4PcvqORoH37HXF4xx9Vy/uk2/goGb0I19RvfcJJNCNlgO6MkRvT/RAOXMR&#10;zr6Jvu9Cxolf3VQV4AX9L3sGV3OFXkANoAeo762GOWokUuf6x0bP2ei5vexV5pZICYOVIeuFjlG1&#10;mlFxSOhHeI3Ht05NU3sCAAD//9xdTQuCQBTcg2USGRXZsT/Qrf//g6KrZkupsfAGhocLurlRDXgR&#10;dNV9X7rOPHeC0x8VjTDMo7SBK0jf7xpp3IR05Va0BJGRcPVc/eTPRtf2OMWDiBsVyXKUpPIfewmH&#10;+2GjzeGQ7igaTHSpSBYltrPM5GvzYWArQI2WNP7Avr6pYAV7y2Ss/UhZoD7c6RnVJBcTG0u5/p0K&#10;8kNh6RlBI7D2HJuSr4ApHUo8mgqdSlBPCuyWbFgTtr4VTKLYyPau3mFDL+ClxyfGADFmK91xzhKr&#10;0WL017X5MrHxnAooyIhdZB/maC1zlAeOZSlOYY58/jclUIQs6F5ZASGlLaH8h+JRF7uNIk758l/z&#10;IT9MSP6LtWRDaibO9S6+O/a8Y8fHBshlzh7RyjUkJxpjTPcCAAD//9xdTQuCQBS0MpD0UGJ5KehS&#10;/6L/f+x/lBhEH1AasTADg0jYqgs14MWLyL59b57um/FhUfQPsgYqzbHBe6VIQvsenzuWxVjgSnCm&#10;cloRLg7E/cJD4BUybfuQSd+zyJAcEWCZTLf2fU6TE3ATWDp9431aBeVPcty/Otjw9IPeWibiAnqF&#10;B7EfrE64DoQ0pmhUmojvfsIFMcuuvHREGmlZtq644jSFejuPRGy7DgEK5FwIjU1D0iV0alxJ4k2K&#10;1dBhsWoL2jmG2L8rkLM2eIqHO/UybYmJCrbHsGHcQcx5Bm3WXx+K4TGpRGIpgwalL38oQuSqJdbK&#10;BnTqOTXYf12CHxYivEOKxjOW3/FRTf3j+hc1qgd3IYu5TJjT1rR0KCNED3A21MxXtkoJzC10o3JB&#10;Gs0amRgzHMXEl9ELtavlnvd6AwAA///UnUsLwjAQhEspSq1WKb3p//9hnlREVHrwUawEduAjl1hb&#10;qy6EQk99bGYnmzAjSQtN3OIHwPvdIAgt4QObdWj5M2Kw9Ykl0hTixEqmwu7N4BCRQkZijOcRKbhh&#10;4tSe5twJThYqykcQMRW0vnT1FNwuSOydS6wmQ4SCXdM1TPO/cYZnivwOTXaRhcqu+xf05RqQbIpU&#10;vxoN/v8OxHFInUcejyisAOSB7/UA0O/gYBHSU3ugqyCyWnaUrukj/OLli4dX0LC8gAios3ofYDHX&#10;JlRUUyt4K+BRmwWBvonMA7p4WvshmavcCIdwvPAw6B8jQ/NAVpZnSElRUD8BycxshLrvnH8by9Pt&#10;h7ameUwpQ/cttzEHWVzg/gQ5N4JlbIxFWO2Rxyvm3Bm1T+OIpgpr4B240lc0wCuHTQ6nnA+4sKrN&#10;VrV8wB1GdtkibhvcRXH/wb2DOw4iPhN6Dtk6HqIoap4AAAD//9RdywqCUBAVtXIlBEER4aKoTf//&#10;Q9GDgsAietnVGDgDh0FKSYoGwkVR3XEe586M94RQegcVhilQ6D8KzwqqERcNzksF+M4e7dxHZlcV&#10;GYDYNmfOlVVweHaDZ/+sA10JSB6JO3dFrzOdZ/WpMOtGDh1KoEhgK+8CGldpDkRD+Ek7q44wDaHO&#10;uc4rOEiKAL+FXu+kV5u8HF31XkWwjVkNu2NmkBBVFgWv35qhy8i2JChOsI5X52M+iJLPEYXi+U01&#10;jn8rBEAdGxaYX4gz7TKb0BRAnmAjeyTrBdZ+oocbfi1skz70OqAxijrjADqmsSMuaL3HTQA6n1po&#10;fVyHeO+f29Mtqq55JbSOOdmVw+djrH1YoUOSkf/dETfSitzWdSUAWIyBERLEB62kdgkgRtSStvnP&#10;csoXJTmQfe5mNmgXrHcD31uDLWdpWtdNSU6dP/lPggEkPooe9NzNqqKVUu1cfcu29WFgxR5qY4Jd&#10;dLP+SkTXwuiz9Dzv9gQAAP//3F3BCoJAEF0tIiSoQ3To1kWIKOr/v6Q6dAkiqA6hFMkuMfAGHiGl&#10;qUs04MGLrrO7b9+bGZk2tbDqIb0We/oQH3alBVrFFNQGiIrEICAzgNywQri3jOlGkjnb4FpjI6Yv&#10;RbZVzdKzdBNGAIpFgZqIBAB2QVu7B+59HaqO6ocCHJjLAoTkABKQAfQedEDmkV0lFprW7GCNrEqs&#10;Ows/neGfiJ7ni4BkRPC7AMYZRe/zTCOLR4w/oBrQd4eWkg5V6qreFcS+7R7RtGUkRPYgiluMN8W7&#10;3Y/8+etovC1KH04g+spklE7UOjSi+atLoIZEsPogIv9mCbCFzRKuWJonwY9pAT/csfc0emUIY+sk&#10;jSFFg0cQlHNcYyIgpuEsgSOBvUNbyzXGdmuonMdRUwjxqfhA/pnQ0hoRY0VNMEOizeJP36RRxaP4&#10;SAWkEH/5lk9nuZBjwbrUGHN/AgAA///sXcsKwjAQbHvxdRMhgj3o/3+WpVY8SEGsFltkYQYGKbba&#10;lwf3ojdJzGZ2J5MMWY35SB6Vvxqqj3SiAyC7GCKxHRbRUCL+QLRKDotuIXo6AlkszFWbBGLXRy9Y&#10;hyKsCVDkKECOYgWYdchO1EXx0pGmUtS9Y59p3ZXgM3spnKviIb91kotKTTdQH13gTLQ/7NKH0nTd&#10;xe6LbEUuxyhVYylkbSQCWHXzVYp2KRW97rQD3V2fEYjOly8z8BLDFsx0LL7J9L4eI0rRTF9Ei7j6&#10;ohEp5KQj+78v2Gkwv+kOEwFvmmAxmf6D5N+to+NpYg2frlsD8zaCgSHIEnUz6zN8KWCXGOME33fA&#10;vgg5eJb5aBNqGUpdvmGa7QOfXiyz+bQ9nizlUHUDj6fJTNt6sf/U9q0mzYWtRRv33vO86xMAAP//&#10;7F1NC8IwDO1E5mGehggqiOLBo///Z3jSg4hHpw4GfjAVVIIv8NhhdFqqiDkORrs2a15ekqYOViXC&#10;w1+5G+td4fZmgsYn8Px68KpiagsVOsqZtJGA8mHa8Bg6SCsQ4z03xkyhnImj+85cgMaUQKOvK2S4&#10;72qCueQEgMrYswzvZMQylhnIKzXV3xLrZCsBMS1F0Oir6EL360bffS7oXFG0mnZN65Vbguw7hZp2&#10;0JH4y4FIjUB0ixLkBwBmS7D/wj4uKKT2KVEWfE9sYf+FNVajeaJUmcsfNDoRZs82MOSjCqBRU5US&#10;coxdFIiorndRVDqGng/BsDXJ/jU85SHrGCGYzYiiFAewjjPYwZVF61hb0fNMC3PkvBPbK2NXESV8&#10;ZI9l/XxFVFTHZE9FR2T+cm4JnrH5h0WnnqDRmOMDAAD//+xdyw6CMBAshIvo1bsHDx5M/P+PIjYm&#10;KJLSmE12kkkjWKD4SNwbB16l7T5mZin0oFmIB/GLBggGYoaDwponyromy9V7iN1h78Y+yyjbAv9l&#10;S7D1mrKKFZXA2xnBIxSSltrAxFQKnToZS1yvd6pOPXHQLAmFHFWRn1lLAqQ60jl2NC6XiWNdUNsK&#10;EJWdBlOpYMAhcxTM1foOryoWnr6xJcgyZiPqCPqHkKT5cg5buP6glMc6Q1sb7A83grc+9W/psEfq&#10;lGfIAz6a+TekTm533TuqEb4YvyE8BwnuXCtJxLNXGPqoUOYugf8zwfwJezcOWUZtcDYaPGKOl1TE&#10;gYI8T5C8eVrHoPDI9cbGS/JcUDBLkC/Bvuz30A4snYSxTwaKFnNPOU/mZGWMuT4AAAD//+xdywqD&#10;MBCMXurRR5VCvYr4///ivT9RvEUCMzDsrRFMii54F9nsuLM7k7MYsn8IZRff+FlccGgmYfZiv5k3&#10;hZtAU0qSlxE7mMqaDTjgVCLW2P3g3svZ6wc5qR9zVmIWklcd8i4UkRXPV1ij3CxIvMnnKwZBrwbr&#10;UYkNSY9pzifRJIfCwBGg30TUMPqQbuKg8JBm9Y50YY2xjwQx6AXco8ZhRu60B6dq1pzbS0Oijcmv&#10;+EfMfOJ9ecNQC/af5y/1+l2oC2EySH9Kkjlcz7FCqfzCObcDAAD//xptNCIA7OgHTmijEXTQrAM0&#10;IQohHdBKzs7O/0iNxl9Ii5//od0mwkDkiCO6u2GNTXGk9VUCUL+wQu2m95pVbLfcDCQY7Ge+wQpO&#10;2Jl1sN34n5AKPHpN7RMLBlscDxSA5VcBaIUlBm0wwg5r/ot0Lhu9ASO0TJCFlgvkVPxc0PT5H9p4&#10;5IGmzaFy0PlwB9TKd7ABDNimQUukjS5CSLugyQHo9R/sdALYUWWsSG4gdaobVmcKQ9OmBNKxYQJQ&#10;e58OokYjyJ0g98JGQEEbRUEjeYO/0cjAwAAAAAD//+SdQQuCQBCFFSJF6BQRdOwQdPH//6QgIQgy&#10;LMUQ5sHHUkqrxkIDHjwoi87u7Ox788bHAaj5UwK2DCFgyNlWkNz5VPVKk0DzzjaMuQXuPcrqh0ir&#10;bA0kZxAvrEJWUWFMrTNpEudKoXGVIQtzJ5XuE5xwSCIgBvesAGT7T9Y6/ynU08YYpzqpQQiFLSg6&#10;Lb4GvHn8lVH8nvqmPkZYjO3QOCepbdiX1PEZVSs24EGdUUwyty1A1l9bQrn1lDSiVMfGeJHyzSm4&#10;jQ34rU9bq8qRPhUDwmRnriHJrTv0AOuRySbX9tNM/NZ3cK+PZVAvOFr8O0B3dgiSJpKm+HdD3HuA&#10;psEWqWwpyviXYu5liH99naqWkG6q7Z2N7U8u0Mn8lnM+lUnrWZvHDsHUOMVF7b6PaC3hWRRFLwAA&#10;AP//5F0xCsJAEDwDxsY0uUKstLCy9f+PEGzFyoiNBlFIIoIEZmBIkVxOMVEPBBvhzO3tzm5mZ31B&#10;I0nRe5F96ZoUrbzAOQze4hDq9sayeITfrHBpqBsXOjpZcsGo85egS+lcGZ1XiDOqlufHooVlxdmz&#10;e1v5GnWLRH1WTymRMQLw+DfQ+E2LZOkAdnxHArTGJ3NMhH55XZCdb/H9+kJA1tdbmqhRM9LKpKdh&#10;i/tHYfQC4CrFq7LkQ/cvxP5j2X+M/9cWNGrXKqcsUeIkfYPvL3COR4ArHSNoPAER48AMxQCCnybQ&#10;yIbCjfDWfBMStaO8542mlNxbQmprIcmrC04gh/wGez/A1k9SWMrFfzH+DSQGUucxkmEME8S+qQDJ&#10;pjOkpnIgfLwHGtR2HYJGXWx4Kp87/UT5PDgcoZ+2Yox5AgAA///sXT0LwjAQTUU3rUMLDiIV/Afi&#10;JvjPnVwE3bsKOnTTKigiVjl4B2+QNjRSIviWLi0kuebu5XIfdUgjB4RKNs3GGLPy5JpClf+Meq/a&#10;kEatxi/MfwFh9kmgNihow+ygeFIQ6ww/Q1XFeu0eEFPQ8YTipbjrTRk0viPGPK7kebxRTa8//EOL&#10;PFtjyC+BQtHSNq8vZUj+Ki4gjGvKzs9rzoWNlna6CKlocUJXvGVZ94wW3teQlhPG/ISOyBpYd66r&#10;pwl8kcV3nxDQAXRApPEIIuyKB5FGieHd4mkcPGgy3inGyY6BqozVM/T2EnK7O9i2Hunh0KGvdBPo&#10;wtbMQRiH5HiwgfKCHDYvhQwPlN1d1rAgIKdJhHCKEWxyQfUQ2xYy5P3XoY47esjZe7DeMj6Zk8xR&#10;CKN612VtZF/5SRqNMW8AAAD//+xdTQuCQBA1gy7hLTKIgrr0/39M0CGITClK6IMyIqlYeA8eghom&#10;adBAp2hbZ92dmTezb4oijTRaN0l7Vl0voEjjHFHJBijoKeN3HYmeR1Lo3crZMNTDXugsfOGKChKR&#10;1lXS+mkSSZHsQzpPrPFMrC9xxbFIW0POnYTcRDcijBf/EavaC9GiJw7PA9bTw6fs7ge/IrFwPBLZ&#10;L9rD1RbHUZHGHXTvA52YCuLRlVZvWWdoA+vVh7G8Ya7eFy42OUgjT/D/ZbSHbSJ4HULvC+jgXiCI&#10;IaE12xLOMP4S44YfIo223HLV7E6eEJnaCw1dUQN+FpoWRxyfbU04kW1xZscIUgewge03HUbuwRC2&#10;byUdWgLZmxcpJUl7T5Jp2UiCibnwRLqizywHkvuvh3GPQg92rYDRIzk3BqDmTDEXWMkBa74zc+T7&#10;Ux+xLOsFAAD//+xdwQqCQBRcNEO8VdegkxQU/f+fVEQIXTpEBZVkgRHCDAxL0apEQr2LHkTUfb6d&#10;fe/tTNWm1ruAxjOcogmgkebBSRdw4legkWXcEQaNqhSRQ0qevS5bixsqEf3gVCYLl6B1k/J/ivus&#10;kVbvoHQwxTU9x8bkEDsnqeSwwbOSIuZP6N5cCwSYxELZ0LZ4VX8NOGrsOQqFRBWzexpbks2gzi41&#10;dseIE0MARxeOVkriRVhgJzi/frg3laBxgom2LBHxM/MRh3x8d+okX+R9ylgu5fuZAAyW802NTKNn&#10;CQq4at7n1oIkqwEaT7hHIIsMX3Tav20czz6yiwOcd0vI4x3g0yvMK3MAMwKeTHg93/m7quNk0ua1&#10;xP/H0nmM5wwdso6hLPL2Amp3Ddn9zw2sRSwpYjupgopjMVc3CzQaYx4AAAD//+ydzQrCMBCE01Jt&#10;Lx5UKggqvv+7eBEfQfRohZYebFUCMzAHSaStmoO5N6Rtfr7s7uz2UULdJei1DAw+mMF87BB+0C2d&#10;S1nANX5c6um/kcVwhBl+J9BYeJ539dtIULiRAOEMIBlLuotUkg27goPpmioA0gss9vYPjUE3qvWZ&#10;ZH4C4Lhi86O7M4QYnW82rShTffhGHgtIliJee0iCXt/6y3EQn2BVmEm97qFz48binlsBcJceIYNa&#10;PRNx5b3qm8KSCw67OQCoS/lSXqQLiZG/9XQJ61hrsTK+C7TcEyuBniEALxPPUB3IvptgLm4BjRuc&#10;DT6rtNZkPwPq9ogDPQDIurRWvr+uZ87JSuZMJKIuV5zxCGA8BcyyclOE/n6ZfN82Ow77D5hpwY7H&#10;vjv5ioKsMMSPxpgnAAAA///snbsKwkAURBMQC1NoIwgKtoqW/v8/CILYWARB+xSmMEGEMzBI4ov4&#10;ik4dEnbZ3Ds791XXljuZVSMVyeGqcJR0PbyzHUVCGCUmbLUgt+cZbW1yM6AbnFCC4phDdCPWUuS4&#10;QlNR2oQhZsj92Q8Sjm9EiNPRoPkphmTFuVubwf2jWuS2r1uKkTQZpYkDa1lY6Rz+/6lf4tjmm1dZ&#10;FNOw6swuZLFv6nQZFF5MLQev7OIsGxPx7gnvjh+0JRn74ypTHVNmDkaGXzVK9RLU6q1HpG3Embkl&#10;Z9fHUs4hjEsuRVVMYDmHCNQOX7u37wyMdF0Lp3dQKVOe1ajPT4A6Z5y4yGm9umAoT1Q5j+9FEARH&#10;AAAA///sXU0LglAQfCgpBKEdunfs//+NLl0Dj0UIHTx485GxMANDmEo88IMWvIkorruz4+7OWkGj&#10;F7DVhdCp85uhWj7iSEfQ3a1Mb54xPV7ILr3QdPdLhmfucKAb7iOTqrCPSYhwfg7QyOuVHSL6f5un&#10;pbL6xEujd4OE7Rawi3KpRkD+EGlMMohbCfjfkha/P4LGE97bM3DSimWx8UH0gjcDca1C/KKM5K4H&#10;NLL/U0FjIwMQv5iXOLdWH/YfPZpTPmMsBYaCxnwkaVIj5ljRegFwLOTvW2hjDi9FdrSVoo29tkOg&#10;cQ9GNQFgvMKX5+Jv9j6M7TX23uIJe6ANjHMDyrTmnHsDAAD//+RdTQuCQBAdKUShKMIC7f//oA79&#10;Ag9GSJ3qEogMvIF32F2JldB8ZxHW3Xnjzsebfxb3DoVzM2xMCaMpqDvSd/A66v5q8NN4hfE0A802&#10;Y6xFSGPqhYhTQeLdOyrqdyEB0Vd4roYTW09Q928p6MhhrgJpQaFU9RZ7aKTyALHYrXkWArEzhaXB&#10;P7D/iubu7gMpaiH7K7FHdzjaMZEi6nKm7teN5/0dqTnccPltqQYsp65j11oy6qR+ggdjuGQJ/DOV&#10;TEBKXconnMnjgJwN6zC2KMO6IDVdR6Skv8GbRiUeqEY0p7rA0EQZE95P4Pdt7GfMmF0feOiBgeW9&#10;XFD7UZ+sHK/r1G+qfGOBIYtS/2KsrBsi0gMAAP//7J3NCsIwEIRDsYgV/AOv9ubB93+RvoAKnrx6&#10;8JAiSOAbWAomKJoezNxbErKbTLKzu//aEUab9x7jaRKE0eHwEmkf0S+eTcHsXJDm42K0jbV5UYgZ&#10;pchyjfMs+EdftI2jwJvszsZ08IlBpWEqErfurOuw5WDB7+C5/XeDsFJqP53hdz0kLaWdfhcqGnzA&#10;NpaR770hwSfCflcO0tY0NXgVrpxCNCpeGDfML1cf3YLPIfK0Yw31shwjXA+jIVZySkeYOneyhvzP&#10;Md419j5PRAsnzH2FvW45D28m+vYtWN2nxmn10TGuoUto0COH8Yb1UZMOJf2Nc147554AAAD//+yd&#10;TQrCMBCFA9IWWhfdCy48gPc/hieQLNyIC7fV+kfgPXiEVqdQiWDeCVqSGb7M779CYz0Cje90lxlP&#10;ezhaP2Hp95y6IEXNDQorzCRrPsAvN9u0MBhC4zPXxCVRHxVjlxOgkXe2kn2mRyldyJHj7+kKUOpw&#10;Hmuj7dSwuwJRQGuHqlUKjVwlOqZexqV5ZE0OAMYtvm8hkdRYlWRofNRxm33Jb6uJoHFpeMA84KfO&#10;Ao27RGfdwf5OALAN7rJOPhhSIQ87hcabzFGdS2zWI9wFGyIsWriLK0nDvwXYDGDO8pF0jcfOuRcA&#10;AAD//+xdwQqCQBDV6GJEGNEx6ND//4+XTh7UDtJFCBHjwRt4LOy2kIaE7yguCs7sODtv3iz9p3Hj&#10;qMCPzsf4Rqn/zA0ydvPuWVIq6DCNNNv8GiakOnLTr0T77RAoSemotL2UJ9oZMq0Vn/FkwK1kasdR&#10;5Dl8pSJLDHa03y2z0pbft6Z9LoID84cYRFP1IVOfUicwubBS2iAj7rIJpD+Ms5gzCb6yXBeS2emE&#10;ZlOKll7NpDgTqR5fg49xbHPee6PdNQuQMlnhh540niJPvF9iG3fa/Rz8xVj0Uv0reXJ/IWUkFM9T&#10;ofnYaM2OcXRKm7UmXPiUUYjwXHCa4St4x9ABj6mkwK+xBokcrqHhCGvgY3NxSP1IkuQNAAD//+xd&#10;vQrCMBgMVVTwZ+pSRFff/1VEENTdwUGlnYsc3MFNMWqpHRIohdLSkKT5Ll8vd0MHjSNOrCLoalVT&#10;8/gFNJb20XwCGo8coLc/Z3O0A+9p1luFAcJYEb+qZJBRm+Zf1P2WO3ltJ5tM1uyT2RuOXDDXjylB&#10;Y8u+35vveV4IdF9ac5p6mFfxmO0fA40TBm3pPy5M1PjbvpIShGzXNgnSKQ2D7YHnxjQTL7YjvIqo&#10;MogKs+I7d6aPmLm1wy1zjpMtx0wqaLwyI30ewK5jxd6aWUc5CC0TnI8KA42VAbqu6ycKCEA29Cvx&#10;rcCmGIkBgMEYHUDXcQ/qKE1NPCfnGMw9/fIbQwgvAAAA///sXbEKgzAUjC0UWqFrl9Ch//8tnZ26&#10;VZBCh+LiUCkP7uAcjGKiXXKTOIQQycv58t7dUtKo1lsHkLDUi+5wcJLY7IVZ95F1hEdsFo/nkByF&#10;ExHsFwLqQ/ws/wUl0A0yVuXElZTiJGvLMTK2xUdkm+ih3Ek34G5G4TQzVjcEf5KQWuol889AenBd&#10;KQL9llgypmSgeo6lfLtvRMaAXuXsmOZBOCZBwsL8VuzenuLYwRh3xjihA6kQ0uixFm1EF3XGNmCZ&#10;hBciMoUOyYkKCYqlYvop0UuNZYU9cJ0xfiFX9BcoB6xBGtnxbDH+jnc2R7sJUHms0DwNdk7TQ55N&#10;dDTnsM55tzcAACAASURBVP22prPUEM65H3tXrIIwDAUjElFwEaW74OL//1E7CCIFp1oNKAfv4IbS&#10;hKZx6kGhUyihSe5d3ns3hTTyCoYVS1fbLOaUdrkZbaXCuRObIp+gwgzBS7sdRtKbyA/DyqqnHOxd&#10;gaa8U/EWib6yiD8FO8nruCXmWSyYH2yKTMvJuxCISjxKY+BB8DHXkiCVjc1yXVgMwfaEhyiHKfCi&#10;NvYZxQRrU1bO5h18Gkm019Se1gLF2t5f0ky4tnHoMa1pLUPYm0Ie7D+m+l2iefmCfNCe9JDgfvYV&#10;0YSEpf1z8ecYenF6uSQGXytR5o+RVKBcYO7YaxEPboEw3/hWkEeQ3Jg4QJEOfAjrHONhjUFswBoD&#10;L6ErU1k4534AAAD//+xdsQ6CMBCtVAcSXYxxcvP/f8iVxcTggC5Go+aS95I3QKWWRoe+lQCF9u4e&#10;1+PeN0Shki2WLfo7+YmzbiSNtei9MhN2klqaGHhp6q2kMaTm4EQdgA02rz0amb/EXUjjLqKOrYbT&#10;YCF0jkxxwTgw2HYips/aNx9BGuewzQfOX2GdHhO3PwuGQdLYShD6hBnmiZnGS0LQqnDPPQLRJkAC&#10;niJResa6aERfmVr6N1ynha9bSODqw1LqtA7STDyl7rwgH0ga1/AbId+v/xF0UsP7L6SRSZMX1utY&#10;0liLvQ4JY0wBG5e9K9uNsAy82SYJpNmV1WDyIy9EGjlmI5rs0WvzYs9sx2jbeeGcewMAAP//7F3L&#10;CsIwEIyHgKhYkAr+/49586CHUkFRWlEWZmAokSalSg4Z8FZqIZvJPidTM41Mre7g+a5mdqIW0gi6&#10;Fw2poziMMZepD9/p5TqnGCFvJ82s1Eh8ZkaEmuloEwyHxFGJJlvBf8FSIaPFE9aQk3MvKUF76YMJ&#10;wcuvk6n4FtmBBnZShmPmRS9TpbeEjC6rNWvsxVQ+c1KarsHDY7da9bCzM6oLvONZufuOg/ciQy1v&#10;0XQNYSmTqwdUoGrYXsk25gcPftmI1M43cKDjMTgHcwlAOynRXiX4GZO0YSvPNrJ/fCqob0nH0bL4&#10;FiTa/9tepQIBOZ/fF4Ktmzm59rztWQv8jHd4fpsDzfX6DZxzHwAAAP//7F3LCsIwEExzaUEo/QP/&#10;/5PEg5/gQa2gVmRhBuYgiZsa6CEDhV56aB6Tzc4+So1GLjJ6QHYV2iJ1cmCSWHP1jVKIQtS5jaJg&#10;XMJF4im3hEXkLY9sznjUvtBz21AHN1yOnnJrHkAqU6bzD+d1xPsd6/aNLNlTMxr/jkX6788r9p+X&#10;16iajFB89ghNmRLc9oBic0QM9PkLn9EYuMKwPOC7mMjG7uR/KJXzgPSMSUN9RFEkhh+4/4X1PYvD&#10;ZEsllehhY3Iau8ClPOO0LfoV+68EdPCQj43LjaMtgcweNt5I2SacPzM4rbSW1l62cbB58lxefQgh&#10;fAAAAP//7J3BCoMwEERTab156P9/WfsZLSgoQlnYRwepxmiKHjJHQUxMVie7s7tbdWw0CL/6h+Qf&#10;G0izh6oV2sMYlDTWCRo+JY1nzEbVkFOXsFn2/rQK8gLtUOvkjtZRdG6gH+ka0tiITofeyDdpQVmQ&#10;D5DGd4L9XTLYH9EeskAhjUve6N49h08hjb8wSoLBw8d59+fE5oPX8yVlfY4szVLwRTVZK5Iw5vYe&#10;eutOSOPZCrePE2/oILKeJY8j72Avr0gBpJFyXTZeO8TZdbMbO/zFIqnI6ch6N7u3OZDMavexTvkR&#10;QvgAAAD//+xdSwqDMBQMvAoWeoDe/1buiwsvUIrEloE3MAgxsRYbwTlAFiFk3ndmy/IDH58Vtnm3&#10;4puW9BwmLbzSyhq3oDif82+j+TlY/n6tXL9X0mrOoLEaRBlq7l1K4uKzw7RoazMtFZOKI7NXun9E&#10;kYipZS7pyHgLacUV/4NJS3dJeiOFm2gy3r1l1SbOmSQQHDwpeWRkcZ5OQp24xLCCs0TEdOeg5uP1&#10;dCmqBibvrvTNkf/GSvmPmGQUQl1YckHj3kUT/uEM8nCvSMYQBOJuMYqH4DElqk+As6nzij8Ay484&#10;izqa1J38bfAYQvgAAAD//xpJO2YZycgwDEj3A9N1WzsJAFZp/SLRjcxoUxSjjcbBBf5BM/416FTf&#10;d6RCX5jIjg8H0uH1P5BGK2FTjqONRuoAWB5Ev2sWH2BEajSSszSED7rzUgO6UZATTyX5B2336wPo&#10;CCChRuMLqL9koSOH/4jY5SmEtGP0LnSU+xNUbnSaeuAA8gAPKWkOuTFGSvoeCACrq3+jLaNDB4xY&#10;RhrpXf/BTmSBXSkKihNQR0sH2hiEHQOIL6/BZmFB+d8A2nEEzTCB8h5s9hFWLlEHMDAwAAAAAP//&#10;olajkVYJCTnAKLUD+e5HUkYt/yNlnMGYadBHOkhtNFK6VnQU0A68hTYYH0ALe9jxO7ApaELxxgat&#10;xIWgfNgxL7+hjYYPSD3fUUAe+I8FEwOYkDqx5MyiIDcaJZAajdgAbF0abBPMI2j84xv9+wFV+xFq&#10;B6yCw7fTE3Y7DDe0kSqOtNni/2ijcUABI1qjkZRBk7+0aHzQAPxHauASatvAwmKg6j/YKCCo4wZy&#10;B+xeb1Degd39DhvgwgVgDX9QPgPlO9DpKSBzQHkbtqOcuvswGBgYAAAAAP//IrfR+B+pEPiFdDsJ&#10;tQFsBzUbkp3kgn9o6x6IDUgmMkco6QWQe02k9iD/IC1sHgWDE8DWFT2FHhD7HboA+i90KoObwM0f&#10;MMCNdFgzbJchP9KVg6MVOnmACWlRPb71hOgAfQaDmLINuSyCXU6gjHS6BC573kNHDe8iXf9GqLPw&#10;DylNvIemv/vQ6WdBPIcSw8KDC9qYVYOKvYCms1EwMAA5Pn8hLaUgVJ8xE3Fyw2ABpHTEkEdQSVlW&#10;QgsAWzYCysOgvAW7Txt2Qxghv8DiCFTGg8oDa6g5oBFMEKbefgwGBgYAAAAA///sXUkKgDAMLIIg&#10;0if4/1/pyavePIkLgQ4MPdRubtB5QUxtMs2aQho3mmG43KR0dE9XGUijXfvnq0CkkepMdZW5wfLF&#10;kMbQWqyCZ4FzGs09m2h3Mf5FH9KoyZljLBPqIudCGqOBBrvGPNxi0n4htqimcR2dcS7aQRoPilb3&#10;ATvzd7INmAM7mChI6yCNeMQyaVwpclnwDvg8bZvvQ0j+kJFiX3gV4PlS2ZnYdcgi8ktgALvs5Q7h&#10;O1zNMahxFNKIVYqiA0xIwLzINCilTgAAAP//7F1BCoMwEIwWsRehPfX/b+uxJ6HYg2DKwA4MQW2S&#10;kjYH55RLMLpuMtndTHJIoxeyMUqkosSHZ3rtagvb9EWK2MvklUIaGUU4V3pgpBXdrT4iLE/oAZ8S&#10;pLGRkoC9guRfgOP4pLxfKxgtGs3xL8F1kYPULG2Rll6E7Sm701j7IaLOB9IQksaUSOOcuGnrzNaU&#10;2aEm4p7dF9EAvVvbRVydqnhJWnuw525BhYhvRhqf1r89SiH+iiX472aZN9bmxLVT/jVGG0/ih13E&#10;OH2m/5UCb2nCWPAeIJEAMkHIDsHnYjZq6AvfBGeCzTCnw+/wPRDpp73z1z/n3BsAAP//7F27CsJA&#10;EFxRTETkSivF//+caG0jKS0lhSbIwgxMoeYu4cCIA9ekSnLs43ZvZ4YkjUrxcoEsTpWpUlHC8WwR&#10;MOsRSU4nd3tSSrVUbggZNbbHgKf6ICTQMWDVtUls18ci5dSXG9pCnConJffnhorPDMH4LkS96x4t&#10;U5MJ14Nwm7XQX61hZ3/EQ2VVY5NG7XpQvi/Gn60QFPZYQWzrnc50h4PBVaoOm0TGi7lMe+4iff0S&#10;iS0rlWfY32Mi9+N+Ga34/kKSjldYiCBGKYnZt+wh368QPudPNkGwgNRkvF6XChKUO1z/nXSG3k3w&#10;5Qmko284hnypLvHsz05mdsT3+n8aHv/M7AkAAP//7J1NCsJADIUj1qrVhYgbwd7/ED2CRxFE3Oim&#10;jgQSeIzCJIODs+iDbktpm+Rrmp9caNS5ZPzleSaiQWDu1+rESZ3kvDeARu8Lm5tpXETQWBtwzOW6&#10;dlHXVUoK0M9CRpNbeF1CCrDeus/a9ILh3xdxeB3UKrZGaNwLOKygI7aF3yKT7NJ754FGgvIeLzQe&#10;JRj0AI3fFCJovMoxwqgOqxAa78YxHkuBxq1kOw7gm8IEjX/VCNMTZonMnDLCGvoLmoqeYQMrUzfG&#10;xR0B4t/DYX+lpdDI9qolgMw8DPgc3zl5lopdmjnW4d/aJMf2y0kBz2KTTxHRGwAA///sXUEKwjAQ&#10;TMWqBxVRL+LNg/9/kjdPgghSSgVlYQaGqmkaCOmhC4VCCbRNNsluZmdiMY3M2lWIIq+JNo1zkfGb&#10;Ch4xRmWAA6WQSqVnC6/4y3j0uxKt2EWLDyqnlRhQRwDiQ/BtTkr+b4lkoWKr1VOYvktI1vMtMIih&#10;YT0bIZK+SJ+fhGqii4uUz3fAqHGCqnC/92DkRvv+lyRgX/cI2hqZg+qOBZj+s8Sm8Qx/92mSF9J2&#10;I5nlV8QiSa1+avWGfOME7UqM0QOyo+QIHTG0+azG5oTk7j5JXT2lIVbuIbyvuW0mG6ptQNDspKr4&#10;LnRmQwli6J/WN9SFt+DQToe41tv1b36m37OoxnzQNOktcGNmWaE0/dZl59wHAAD//+xdywrCMBCM&#10;rZqD1qPYH/Dg1f//o+LBg6iIlYEZGASbWEQCulB66KXtbjazj+yUPqfxZvyllZU2ziNA6t3K2qJX&#10;O9DhLwaUoMXUGEdkUxA9llLRGvL7iurrWU6cA6jswae/RUCtLqSPcJJRsggGGEueSabNv2PpAY5v&#10;z2dzgpcmIyqNdLbRDmUou59rR78uGoW0SZwqdumN+vOYMRZDJ0I1rH3Le46OpgRrNanKxtj2zErw&#10;LcFrSjxQW7FatGOgc7W+rb98Xy70Gep3Wyb65SoDZ61R4ZUAGqPtf+vMDHpv2feOtlha5hs6wvsp&#10;y4j/Dz+Bta8e0yFRjyf0hwAT+wP8E/AULvj59znvQwgPAAAA///snc0KwjAQhBfBn0sVr1569/1f&#10;xjcQijcPXmplcQaGgDELBRfpQG9NSUmy+ZJsdrND4yg/Odf3uKNSrrQ+NQID8NIBnbHyxiQrlG0B&#10;jS0G3cTP6QqA/mdobAVG6ilPRrF+A4z/BXU8YldnJakDa9oVlymmBRrDWsMuRKDRAE53CYdRgzj6&#10;KXUCjYeGS290EekBjnPEurXAOOLFsz361FlSGS76nR4CjR1sxrd236DPnVA2AzCaJDDoAydtk8x/&#10;t8TQSHB0G8N0xt4ODoEOkrVxqCdOvmDz933H0fPOexgen+8jmfHeMrMXAAAA///sXU0LgkAU3Igy&#10;8BRSBB461///G/4FO0WdA6EIMx7MwBDo7p52wQa8u/r0fc17MydFGMUTxkId3jLASa7hXE8i1/NI&#10;aGyFBIwHaU/7Mi22XDsEHXcE5WNB4yDE6VfEENIv1ysFj5BDODFSUZ+RtRQ5oseZBrQyGrwjCuDv&#10;PAkRsYBjP0r1cftXC5oEBwMq4RNvPHyhXmg9nVxT8p8rtN32SAwr4SXFfFMpNxiUCDbeqOy0mQ1T&#10;zA3cmHCFbYV07QpUGc9CbbokfG5LSUhq+OU6MNmljN9Nhv9ypkvYvdr2A1btzZ8aHYmSgz6OInmf&#10;BsrK2nntPx8nAe2c+wIAAP//7J09C8IwEIaDCkJV6BApgktn//8PEgsuboqOSvA5eHEwpyCJ6EHp&#10;WNK73L33/eugcYdnkvO0Aj++k0tzpOO0hLCNMFALvKwObyJmIh1aHH9Ccewd6Wmdb+k9r0VHmkKg&#10;0cLzUwE/HnqcX1m7UbNU4wB/Drznkjr1pCFsw0iUGrZSK7ZqJ5t32b4BGm3yhNWEnTNyNuEbPU8U&#10;vnxLQ9cMg94AGFtJnX2iFv5Pz+mC7h+wG97GppUAri0yWGoxxFj025qtRUtnpu2KzVPQWPOCi6Qn&#10;THekMyf7lHiwAfTnQKMGTqzGOfHxlRrsO4UQbgAAAP//7F3RCsIwDKxuDIYORNAHHfig//9PgoL4&#10;oCiIgjgkcIGjYJeCK8IM7GUwxtb0LiTppa9B4x3kugUIPwzPaEP3BqC/JwdNPVUlp5JYjc08w70Q&#10;wb9Im/FC6fnQafKGTtvFyB1lINExSTWktCE1b48i3q9BY1f6ld82DTa0VH0GkM5pkhJrjH7yj9LL&#10;UluEf/tqGZXqltRw3uZjTxDACaR1M2hjFsCoNTKN05aykj/WsEsbGFs/SiL4BYLgigLm/0SqtKb9&#10;7Dv4ovbUhtaxoKTEEZwz8WSjUlkOTK+IA1cGnNeEiWZKD7iuP+6DEq/IJesm366VCeFW2U/yH2R9&#10;QoeZWE9Wx8rGY7tz7g0AAP//7F1NC4JAFNyLGkUdPBSeoruE///nRGDRpYsFnuLBDAyyLaukBfku&#10;Hld3fR/7Pmb+NWhskO5NsemNDNuEUNfXUJY7gscLbivkCB5bOE6/ggMxcvMj+oVisklPCRSZYWT2&#10;MJRR02BTac9C6yXS+7mRMvVUToL8zDsYu2WP8nQ7gG7y20J0AOI4pvgnS8EazXrcLOdg0S/M8puj&#10;qqB/RSSMxQODZyeh8wutw7W2CBoPMPghIG8FLB5T13xgyu/eS4dicjj4K2xQ/SmmilmiheXpDE+S&#10;BiRyufSdN9tcCmT2GHie4VOmEE7l76ETFXRxEQGn1nYGYG4d0pBfF05Vs/XLvtnOyipEtgdmJ2Jk&#10;uG13zr0AAAD//+ydwQrCMBBEE9RfKEU8ePPk0f//koJ324N6CFIUCczAUDBZAwaKnWMOhabs5nWy&#10;yf4zNPKaoIOcBnOJ5L8S+AkAxh7jj0rQqO2CIjSeAAWt0UljZ4cz3v+aqaeiWDunW7Y5J4qgovO2&#10;kef9Wjy81AAarQc7nhNonEt7xZeUHXRIhnck+u3k4tdF5fKYU0LjEfH3DTR2cgXGJ3lx6xv8pO4R&#10;SzloDMhJo3HrsURrcacZIyloJFQSGgcsgsMCjdUVJAdfYB7wG6TcKm5xtoDGEWO3itDoYQDo+rcz&#10;1q2zrIzA2APC5lJbG+MlcgbbDrK8I65VcU6s0Fgu59wbAAD//+xdwQrCMAwdu4gIenGKCnoR/f+P&#10;8SSCXhQvItRpnRcpvAfvsJVOVkHcg7Hb2NImXZKX5F9/GgsJSdPjPUsfxjK5aDUSOUYMF7NY5I6r&#10;aUNNT5590mZQ2qVUuoaMTTLwCje4m0Bl0dGRFt/YkyhDGVLhMmY4KE5Q0kvEg0Lbk0wgI07PCPGw&#10;XtKSyf5g6qyAjHMc6BnSSAsY17HIqI0mhoE/PAPhUK0Q6ZjKfPwqMFVMQvsW9sYXaeziuaxuHyEN&#10;7ssoPKBjR6y/DUh/f4oOdKwPuzTE+1WBqU/uRYN9um8byn8ddP45BvggvQ59o2hT4cTNsZ5P4dyR&#10;p9s0T1Wr8Kl/axS/kLIRYs9uOPd2oJddI+pHLLAg1TmdzqF0cmebNU4FqzMZrh6SJHkDAAD//+yd&#10;vQrCQBCEL0jwSKxEBbGwUCGC6Pu/g4hgIViIrVXQwiIQkYNvYRFMToxIiAv2MbnZ29mf2aYGjZJN&#10;Cnj5RxzeyHN/cwfHZ1XZtc1BrHoVm6xJsgAk4TcnKIpLLhIJaCW17SbetgwB+comyNYQESROVb/i&#10;q3elV1MNKePdkYfJVB9o1QxP1kkNmDBb4mB6nhqN0nd2eWLkdbJcSZvs+GYr/ptVgy5Nxf871lL9&#10;QmPOUkKGY6j6icrwl6tVqAcu61vBc4gm44TLPC4YKJNMnyPCe2PMWpXdvkXOIjDlSMmMpvyioFFM&#10;hMYzyvTRf5L6JyZZ6TNJhJBz1PXwCxFkxhLABODgxP1yVZWPT03aGkISJFMI24Jz1AcbPr49hbBt&#10;CJTrrBXqCKHz7w5HskbRYUjktRzOqjdjzAMAAP//7F09C8IwFHwoKEUiLqIg6OauiD/f3+AkorgK&#10;xUFxFVoJ3OEh0qbSimLfXErTcMm9z/vXSyORRocYpLErY3XyxtZ0sDEjPKsyTOeSSWNTOqU9SBYI&#10;y/cl7ZoFmFRqEunZr0GMioAmeSKNTrqjX5kWyJM0tvDfj4g0VCFF1Za0NEnjJKCmkRcvBw9fRGLq&#10;14yqAies5YB19SRVHeIc1fYgjRHwtwQGh0LmQvF3RaRjh33JInQOERWSxrzoQYL3b81sBYwVxXgR&#10;czj/OEpnAPKYZ1SzSOHQUM+/lhb8vN1QZrWR0U7TgK+IpGyiITJ+JmdOWWU9qkjj8TA3sxkI5Bi4&#10;CCGMBkdqD6cq/qJZk+8YSaNPsbMXgylrzwuqIY1mdgcAAP//7J1Pa8JAEMVjo9golBbE0EsI3iz9&#10;/h+lB+nFoogKLdGDATWU4Bv4ddEkKBHEDuzFg2yWmZ2df+/du9PYS5E+QQfWh1M91f/VQGm2p+jH&#10;BwTOTI+iNSafUmTX3Kjah3OyrGVH+3lGRD9UpiMEz3SZwaQY2PmQ01qVTEyfEpu6nmlvQQXlbGDK&#10;bY+G6ylonFKU0nYORqLrSOysWlgBzivUigHD0Cnp5SMP9w9K07fU03hMtnj4jhVhZ3qIDKRXzTpL&#10;GTUJIW/s+869ywhY3cRqowRr1F3v0qlXBJlV7G+uC34EMP0i+3tQ1i6WEw8LsDYzPA6n+v+l9LjO&#10;8rSnb9opKFvIlu3eLOIyfgSLjtFffl+xL+5fDpLpPp8AgD2SD+xWSAiYnkb47Qn98gmy3RsEs+6A&#10;lu8MVpn/C0Ch96Js9pv2aXilZbBTBmSeKHj+gg3W1e97LbFsbm47eTIoF6uK5PeBndtFXNN/xPO8&#10;XwAAAP//7F1BCsJADNyDB2s9iFoRFEHx/4/x4MGrtYKILXpQsRRZmIFBWrsFKRbND9pNJrObSfLr&#10;pNEAqDhWZogAaDvOMKJGh8FDDV0kpeojDjWWBekkItkLAeqCYPVEx8SxHuyOCmQPZdn5cWWiJQwr&#10;3Ox3Unat+or2QABGMqPOxXwRUnPeV4gSeSj/JxGAKerqZkL3RMMxkEGnM4DKRLZ0vEtiRl6BEmkg&#10;ueWAW9MsEwK+hT+cACgdaWRomr6RIzf6crt2WR+WZ5oAKQPxRb8YIBZVW9iHT7ng5xX/fo3S8b7E&#10;t7RhZI5L4qiENJ5BTEMQxksN0ooHEvEd33SAb3FzVlG8kRywxLmUjTjx/7WxVktlRq8H3JziDMaO&#10;21W4rtQH1i6QH0Lxx6Po2K8iDUtFX90Sosq4C5D/pqLH5o5pr0L8RSBVG+n0rjJz+NvNxrvFGIvr&#10;fLW3GGNji82onzFjzBMAAP//7F1JC4JAGB0kJhSSIjsUJfn/f03HllMLWR0jCjOK6D14RNiGLeDA&#10;IF6G8fPb10JpvDA+Wh0hkN6VKi3njjVTkVY8LWkaOpKE2znO3EiCOoVGSbyLNRBEA3cJYcV38Xym&#10;qW8q1VYMSfdxl1e9D4kMUg9AyPda7xgRxj6+MQJchniPIfRWkkzN+eL7q+pMVxTGKhhMEwyvA1hF&#10;0in/EYJJAKcZhN86h2Tuby3iWYxvjK/6e6kC9C+KoxVPlYWwWb94liObk6F84HcguNUW4fYI/Wke&#10;49m70YPQWmbQHw1IzpPvAJfdDANWvUVjoaG88TcVWl1Iz7uj5FjdWoS3JyFtpoM4hdL48UWZZJGP&#10;yEK5sjhEslrRedh10MoOStoIewq+6gm+bCWiVBKcZ6FLIIpiJJER+4SxdhCDaoIZ/YMcag5+YfEf&#10;cuQgC+84JpYh/veHARhjTgAAAP//7F3LCoJQEDV7SGL0UGjbtv//hvatIgIXbaKIkCwMKbkhnKGD&#10;9JgILMKBS7TQcLp3ZjxzZqYKGm9GKgG3cQIDNsbhcaF8DerowCEP8b2Lzb6nlLC0wpC2NTY5I5eq&#10;n3yqlhZkUTvDOYNzWiNwncEgbD7kOKW4h0OtM05vOFOZYWoQGBsELjHWkVJq3GvOFK5vUkGHpDAG&#10;0FNA1eQarovB7y6BxIYltU8qW4THe4Axd/GcMnLQU6LXvyBSiGZjPyfKBv33hJFGeXkTDrFHiGND&#10;uacsor3soOs5PlcveFRtnHcfQX1PMcrxAiRngbX9AoIS0/k5U8bkmfCwBHHsLeKAVlKuJAAXbArq&#10;pF1aRzFTvVYophkR9z/Cf5wS7SejAss60RYEEOiTPQ8oWNS+sEVYIQLGKfboP1fq5/rMbU7+zILo&#10;5zqTEcPazOBjsSzrCgAA///sXU0LgkAU3NTdis6BEPT//42XMKgu3SNPgaS4sTQPhkVzy4MV7l3E&#10;h/Pe7LyviTQ+T0MNA6I8xpQKDplvx80FC6oRqVq6hYWoWi9osVRvqD6IZ1CFEKEGpHEPwOQgxNeB&#10;CkRJo0JSBKuSakv6AB0R+DVsJGusKkpH8yxIv6YwIlvFnjpjKAUeQrB5paJTaTLYqRhgo289NY19&#10;OeGbRd1J6f/6JdK4pjKLT4kG1zRGHTjUb+BPec47h8J/BP5eqfxL2jG9of3fXdiy1PB0wHsuI5Au&#10;IY1CtrcBz2iQAQ28SQdvPTXFjHJuII2SujW0dcwEksaE8LOC8ngn/87xz3rxb0b+PGnx53PCaN+R&#10;SSFnXNh2UPqLP58JKnNP3QXA+RnJSsr6weGkUSn1AAAA///sXcsKwjAQrOaiCILQg/6B//8t6qU9&#10;KNhTLz4J2INSmME5SEhiDCjOF7TpPqazm90/aXyCe3tPOOCZjL3gmj4ar2sAuJGSWS4wyFo4/xFJ&#10;ZIVgvBNjeged9PvtoV5WMMZS5tW5HFuJXs4zUlDNOIM8bUEW6wRqbAiUsOQoDVO5beUdS5mjydWD&#10;Ic8zCFDAU4EJ5WM3BANxl/5hC/+r8NO2gX21Hv43QbxZgjROHSSeZPkK327kAl5u0sgNWwblRM7t&#10;cyV5I1uKFiAncxDrS+Lk/svzSH3WOPrghrM/iMI+Qj7s8G3Gctv9FYZSOYvtMY4BhQUrF19q/ESt&#10;EdubL5zJGAPGoB6suLH1pleAKUTFcb+iKB4AAAD//xptNCLAP6Re7kvocPYH6JobVaR1csQcyUNP&#10;2uRvBgAAIABJREFU8A9p/eILaEPuPrSHdQPaYHxHpZ1iyGH0DLob9zd0Kl8TWuGxIfUKByNAbmA/&#10;ghYoV6GV/OsBWM+IvGaIXmH2B+l2oCtQvi70LEd+Eg7/Rh8hoMqamSEG/iONdMKuCHyINPL3EJov&#10;8eU/WPzDjtmB3XLBg0fPL2jj6i1SZQ9Lu/QepfsOdQMTUsf7O9IoLbZ0xIiUxvihszLa0PB6TKVG&#10;I7F3Yw9VwIg260Jp/kO+x/4qNB5VoeWEEtKGTM5BFKb/kUYv3yCt7YXVf7Dbz6jVkRoqaQnUeAb5&#10;G7bMAHbCCGyQAF/ZghswMDAA2DuDFISBGIrOdOG6F/AE3v8Ygrhx1a2LqlDRRdGFEsiHZylW6TAt&#10;6IfuO5lp8jtJfv6k8RUkXw26HS/o0ixnRhoVtNTFuHUdKgWvI24lUkA22kMc9g5ZkojbqjlC6W+R&#10;xrUTpwpNCrmCbpzopk7lEjX28gb5qAWC0RCKDvH9Neg8USh54+epQo3hO9IYUT+2dAJfDjh2jUQ7&#10;QRv2OlFaV3VqLcbStR1i2AcRHU0YWfn7N342UyD3D1luFLBjijWKfJ3hE6W4IA3AT8t/cuCBb/CA&#10;dPTOnxoxayxyZ4bGwLIa5tdt/bZX5kvMv5itNPnue4QQngAAAP//1F1NC4JQELR6VnqSAi9J1/7/&#10;b+mmdIjo1CEiM6SykGZgCMQPUmuhgyffW9q3z92ZWYNgdYVFWWYEvCqDdS4khn/XPrIkqSa4WEyk&#10;fH9AxZFgb0qXdFFdyz7aUhcc0BzNFyJpbWQQfVsl+SsS1gPvHOOZQH4da2R6qkSxbZhivQl8Qhbx&#10;Gu3DrWB5miRdW8g4fo22u4uvvgDrO8rw/LaTfybVKgs+ieGrYcX2BVuMPn4e9l4mVzQS4peSmNwf&#10;r1beBKPMkaGxaNJFSFqhjMwsqpgxHqay/xUujTOZlFJkQ4HCOJII0h7acEbwjE5N0t4A/5mF4N+I&#10;yUpwxtXZjxEMHskUXklbVY0kv6VUTtv0J/3EOAqw3iq52BTEn+LDm9hdChF7vIdatiecWRwhSfJm&#10;FxfJp3S7GH9n0WGMBD+8++K4Wlsw+FQ3KZPkIwOd8l0ktFJ2rwvjeUUf5Tku75TWvUDn+3zHhGUl&#10;LwAAAP//3J1Ba8JAEIXTdgXrqWL1orlY6Kn//8/0lICKeyh6aKWlKSXwHnxIcQ26OfRBIJcQdpl9&#10;O7M78yaIqO6Rs5DCLaqEx9BSsqDsf3Aai6Oj+kbkUWtDsBxACe1EG1DORdOATC3YvZLTU6GHdgTx&#10;5oK7wzRyvHaamxI6ie4YMURCf5+w8/WuOYmYqwpakW8YS1d4PUxUwLAQoZwDJ4svtbC3Ir/vnq7I&#10;ndv5hcr+T2y8KQQR4lyEVGvsNwmdwICq94m4Z5ZDU+yKcPDhQC1Camath9JRKWfnDjJbS53wvqDL&#10;xSAxF+EocH8Use9xXd4XLM8yg4MWOjgRI9nQSHZ4QLeSzR8FhKcwkPNKjc1pB9sa6ht3RnFDg1xB&#10;nK+WHzQHTwldTiLou4X2p0rr7wN6iJfgB9qZe9n8K66pS+SijjGWXHsgb4kitElrPRvZTES19qVw&#10;RzYfrLW20Y69fT9VHMSg2BznU1s79X3BTrbTRrr+2/7hc1EUh18AAAD//8ydQWvCQBCF18Yq2JBC&#10;Cu3Ji9BLD/3/P0R6kpyKVw9LBSUaWZgHH0uM0YQ0A5KAlyS7M7vzZva9qQUrLXrTFpu+CmijCD0/&#10;kH0/ypc2RhPbuhjXc9AJfCG4KdNOonJI7DxtnKmquWej/R7cbxvbqIk42A84IUv0xnnrDcxtPn3a&#10;BCuhUX1GL4yruboHg00VXV2UkZY2fr82hmv7bcAb1iXRmeDg1NJ8YYF2hiabg1B+C33hoVRoKHFH&#10;NDZp6EWjnYGWivQ6Qzn22qKlgJqBm1TycqeRJJ6x7+nk+c4WaPUOF+Bk/QNadstEUv9qh5C+of6i&#10;DXsTWltFEqP6hsd/iMF6j3cbUyGkIpe/NY+eQTHm0Z95svv9HT4xA2XZGw40zvA8TZaAWN3bQq8W&#10;kr43jjwUKNUs6QYnLdfil8j/UlQR+jCh6CLITqG25ZFkzoHIPXWM73FMp8TrERruhSGLP1bt8h3p&#10;t+qMIJmqIkpCwn/Xxoj+GeafZH/D9xqa9kfKYGHTKDDpnhgbxjf40so5d7gAAAD//9SdywrCMBBF&#10;JVYQF278/99y4cpHUdBFUVrfUQnOhUNA0+ILB4qb0qaTmfEmM7mTwbhym/BZ4gGsIZjbqrruUfh/&#10;lgu253MAyhE4kHooOFV/zg7oO1y0GnNRIa8H0Dlh92cHcLbBqo+kursXUxKvyBUpcxH8rkGq2gfv&#10;XRdkxSRrzaAbB/0QfMe68tDVCeBHfGCVgcLC7HSFU6bVG+oXGRx5uGRo700FSXWgWWI3Qwu3bxAd&#10;S8dqOzWzerwubPeZePAkjs0265Qi0A/WBr48iIJ/FUtI3+MBYI9I5Zf2nep0sbL5a+p/DvV+lfly&#10;G/ElJbL70u4/RL7zTaGv6hBF0XA8AuZT1IGSx6+uXlUfmtkYRqAcqcPzJ/0X2C3/pC86+LwaJ2zN&#10;plIdWc5I4U/s/6FJA4gmIiAqW3X2Pi3EByDHZ7epThTfXfR7jTBFHNP3uEqUgyhztAD/6eFDO+ya&#10;I6XrA32P+JsfxUh9Uxh30FGYp1/VgQadhHFovsIYUjiPErJI9xjTah1vAAAA///knVsLgkAQhbUL&#10;hFRU//+39eBraFZoaqQh7IGPJXQX1B4a2JcuoLuzZ87MzsxKWRvz4c0xLE7PO/mTRPgGkcXSGPsz&#10;NskWUZMjRoRWPbwvWcDGiFgNwlPgKCxFs1LlbzwRGSqQR/YL0qgG3AWKiGIQ6D26/SvHaAeQ2WCO&#10;Vl9IpKS1SHVlRcjkTT1AyHQtoOYrx2+bEUBGOi9vThfhu2zKGkeeGUjjXKSJBjY3a+ZTDd1a0dw7&#10;1q4PCxZYX5HGq+N/p5QKBLHGUSlvcqosQ8bhs/+WiMrIED8NDg/1xAvgPL1QwDWn7lBC6MsF5M+n&#10;YEDRpBzR/xaE1PW9qNMpbuFxLTirgb0ijVMVPoTQA+XMx+Z5hYV9QtuRGJxbT7SHGqNjcqrUkD2y&#10;7N8BNvAE8qgm9WtrtCCL2n+lheeZhecZvi8wxiz4lITAq+65OtLYyZBzLH1m70QfPR5TRBrVT7Wb&#10;P59iXhXdlUEQvD8AAAD//8ydWwuCQBCFN1qEgl6s//8HzaLAS6VrCHvgYwnKxdUGRF+87KizZ85c&#10;1nqjvYlsaEyPYI1WD0vLC+BA+mIz0uOHbQ/mJkMbCgtPSyHlFiCoQgPm0rMa+nnuf6gbF4QPKIeA&#10;3s/9sZL3d9CRDfSzDZhGsrAtDIwM/Q3FLmevuwaeXwrp/f0vkaGRDue6CaG4OUR64fqlMdIgPeLb&#10;GFhxrEKDX4BSaj08sAnQ12A4Okyac9xP/4xWICoiruMAZDWpL/n9GOTFKjxfzpCb+gRomyIOtrQA&#10;+xYjLCRMpVMRMBXy52OkRpePPtHz9njXnIOYn5tjDjwBVIqVy4L9ALAXRonkTF+xwpLA8RLFgiZI&#10;dRrHrCjaFGeIrOkaqTeKkoy2Vs55HHg1ZngDAAD//+RdywqDQAyU1kKh//+NPfYgre7GRxEyMITI&#10;1lW3hQa8irqPzExmY61enFxWwpIy1Jx/CzBRLKSBBujmgMSzUXImUijEgKJglI49zM3fiEgHTeDp&#10;uDoKLLO30wIzGwzo6B1liJXaeCBgHHXsA50kT5V0l+7DYyyFNkSMBxJXt+FvOEIbfpvYHCMluEYT&#10;wi+0/+qdC+8lOynTiEhAtNXkmAO0mEgh2ZYm753O/7BCpU4F1Kwn/U3kkwj6LcVUdXKiIW/lESCM&#10;PZYPKlHnhBBxeBUGJwBGaPkEUeVO+e/i5L/aWI6sNSsaNZEtRaXm+EhN+bFO1xJcYCSUiEs335+f&#10;eyYk6IyRXxWuqukNAAD//+RdQQ7AIAhjyf7/4k13mUnTFA/I8LBevBkRK5cWDjInhDZ5VxyT91ew&#10;bpEbN3smEBbdNyITugcrCZMJvA9PtzgKjRJRDyiDwuzOKkxBOHouyqWbzl4FzMNKsccczAwcA6fg&#10;x27ge1IxZYM5EYXShVUC5QaWmMsrEI/6X6JAjd2XyGjQ3ak+7JjfjTF49U/1OlR/eqM3zXWwOq7V&#10;frQYS/VseOTnGjfN+gMAAP//GomH8Y6CUTAcAXLvHX2xOROWRgX6hg9KAT3XNSNXPGxIV3vCRiXI&#10;LZTp6Qd6VuzI64TRK3QmtIYGLdLGKBgFo2A4AAYGBgAAAAD//xq9EWYUjILhAViR1oWyI90xCltH&#10;hLzZ6jvSND6lOw6Z0EZK6FGmII9MC0DXUrEjnZNIbqORGW06kxaNR9hICmz6kNaNMtiRIVxYTi1g&#10;RdqEgXzsEvrmnlEwCkbBKGBgYGBgAAAAAP//Gm00joJRMDwAK7RhwIt0SwPy0RfIG4c+QTFslImS&#10;TWzIuwtZ6XSFJPKOWhHoYcM80AbOewo28zBj8QM1/YI+/U2PBhkjtNHIi5Q2uNA2n/1AWjsNSxuM&#10;SGteR8EoGAWjgIGBgYEBAAAA///snTEKgDAQBK+KoKA2gqX//5og4hViIdjkYAgWhmARuGnshHTL&#10;ws16aHScugjQF9l3gNaoS5pGa5Tu5PrfQoJCUbRDrKwfA4MFrSlKqhe4N/9ad2HT2CAUrwWXshIb&#10;yzm+ZcyYc8uB05YXZP2cA90y/2kBukXz2sOPysAYXvRf6eHBCR/lARuB7VtrpQd5juOUICIPAAAA&#10;//8abTSOglEwtAAbtFEjC709AoaRG43YNmNh26X4HalR8Bh68OsD6GG5v4loNDIhjTKC3GTAwMBg&#10;BR31Y6dBgwsGkEcBvyGdc/iAzN3rMAC70k8V2viVJ+EecVLAf6TTET4hXYN2H3q7zAcSR35hywL4&#10;oG5Wgl51JgW9ppIL6bxYbBvS/mJZ04h83AksbcCuavs12mgcBaNgBAIGBgYAAAAA//8abTSOglEw&#10;NABsOlEYesWZGrRxowLFsNEkDrTdhwxIhySj419Io0n3oKNUXEjX+TEgHbiLqxEDM5MH2ng1gDa+&#10;eLAcIIs8NUst8Aq6lvEf1E5yyzTYSJ0ItOGlzcDAoAsdxUX3AwOJ/sA21f0b6YiVO1B72aAN+TdI&#10;4Y5vfSas4QeLexno9W5a0DSiAO1cIB+cj37qwH8098E2An1HGnm+C00b3NA4ZYKOhv5BOyaM3rtC&#10;R8EoGAX0BAwMDAAAAAD//+ydsQqDQBBEF4Mi0TIWgoX3/59lKyRfkKSZhcfhVqYIyU5lpeI1c7Pe&#10;mzSNqdT3q5UhKDADRSnSpITJu89fSIKIwbrgBC0r1Zw5tmDMPCul8nRpCxisRBpxpNkfsMyYcJ41&#10;jsR1fLI60xmi9wAsTexHbcwj1czRpvoPdNC37rB+hnrQR3BfHy2P6HovSKBv2mD0WOsnRtE8JU12&#10;XofDQFe96yqzOOtZXh9L6PKu639GrqVSvy0zewMAAP//Gm00joJRMLgBrLEHagyYMjAw6EEbeDJo&#10;08BMaBtbviIdSv0HaS0brDEHayRwIq0LFIOOWkpBN5eIQNW+xnNwP+zgZeRrL3mgI1/I4D/SlDe1&#10;Go2MVDwIHflu+fdQ/6Cbi9zwhTUgiWk0sqCdk4Z87R4P0pIDdiTz2JCmiLEBWNyBRgA1GRgY7KCj&#10;jLC1mBxIDUsmpI0tsGvyfiKNdiJvYvqPlOZgV3xyQxuM35HWXD6HdigeQkep/0Ddyji643oUjIJh&#10;ChgYGAAAAAD//+yduwqDQBBFl0AMwRQiKSytgv//TbYpNBGEmEdzBw7LioWSpJgLg4iwNgsedXaP&#10;Q6PH87/JoV68CA4awdxZD/YHDCusXhA0ARozQcAJakc77gEhbwHMTuNcdX6bWZn8ikwOqU3+B3lb&#10;2w1sFYTGEcq4buXYT/Qapr6I3hPu26X7cWPdA8C9QDuAVQV1XScomxuzFNzX+pXeqJfRVstPAMQB&#10;WlKrGBpNhZpHq6uPKLtW4qVgxPwIP1AYejyebyWE8AEAAP//7J2xCsJAEET3Kg2aIoVFsFJIldL/&#10;L63TC9YiYpHCShA5eAvDNYbYKOxAqnCpUrzdnb0JaAyFflcNnb8Of92ObuAKCPHorge+szOj5FHg&#10;4yXjaR8/ev53C2jsgYBKtrONcyNgsKarNPc6mwxag5kdv/iGysfTC7mH8jIz+3uq8gj2RGfthp/y&#10;U3RqKrabawqBnmcr773b+2QppvSEmgBoBsYDHtKOcxXwnyQS8i4dwasUFQr3utC0FKjdiF2hpVBJ&#10;/H91sVxjf5xWFQqFpsjM3gAAAP//Gm00joJRMHiBALRBYAGlYY1GRqTNCrDRr+sMDAzHGRgYLiNt&#10;YMC2+xnUqBCHYjVo44EfaUqSHWn0kQOpEcYItQvX6BchAGrAXGBgYFiPZ8qVHCCC1JB+RuNGI6gB&#10;doOBgeEMtFF3HzoSSyzgg64zFIM2csWhjTFYA5gT2kjjgMYjF5q5TEhHHElDG42OSDvnkdeRwjbU&#10;PII21s9BOxWwjU/YRkiZkKapQW5UhnYoNJAai7AzQH8iHeEDuz5ztME4CkbBcAYMDAwAAAAA//8a&#10;bTSOglEwuAAT0uiZOHQnryqUzY20ju83dLr3FhRfRxoBg01HYtvN+htpwwKsAfIdOqKpDG2YIq93&#10;lIDq+QidWuZE2kRBSiMBtgnjBxGjc6SAj9AwgU3J03IH7z+kad+fZPoFdo/1G6jbvyFNWzMiTRNj&#10;u8ecA2mDiwI0bgSQNrv8RpqOvgdt4N6Ash9B7fyOY70mDLBA/caExP4CHVW9j3TE0xfo6OUN6Og2&#10;KY3nUTAKRsFQBAwMDAAAAAD//xptNI6CUTC4AAvSNKY4tIJWgopxQBscP6AV/2PoCNJRaGMReV0f&#10;rkYBbNPKX6RGxhNoQ5IFOsLEgdRwhW3QgI2y8UDt/z9IRpZg07AsSGsRByuALSf4h3SI+jekO7QZ&#10;0Y69QW80whrxStBGoyg0PmCNfNhGFdA09DXoiOh5tIO5CTX2YY37z0jufAHtmIhDRzdhN8Xcho6I&#10;PqPy6PEoGAWjYDACBgYGAAAAAP//Gm00joJRMLgAC7QhIAJtIMB2MsPAT+hI0jvoSM8V6LT0bxJ2&#10;EsM2j3yBNgbvQu2Vho5q8kEbIRzQtY8C0FFNMehUNiPSxhdiASOOhhAhgLzj+B+Wnbn0PGgaeX0i&#10;8jE1pIA/SHd+w85i5EA6MxH9WB9kwAltuKlDOxPCaFPSP6Edh3vQkeeL0IYjKQCWfr5BMQO0U8EC&#10;TQeM0A7NP+j5kregDdLRHdOjYBQMd8DAwAAAAAD//xptNI6CUTC4ACu0oSYHbTSi30jyC7rh4w50&#10;pOc10rE3pI78/UcamXsLPZfxGtIUJKxBgnzwtRx05Ok3iVOzjEgbLdDX6uEDsJ3FsJ3cn6mw+5pc&#10;wIy0+5wP2ohiIsEsdqRRZBloePIg7VT/Dm2AvUHayISuH3b4uBhaOP6HdiZAHYmzDAwMN6FxSg0A&#10;m1L/Dp2ihh3N85BKRyiNglEwCoYCYGBgAAAAAP//Gm00joJRMLgAbHezPNI6RmTwE9povIrWaCRn&#10;qvgf0gHP76CNRgFo404EunsbeZMGrMECu8mEFADbZIHt4G9cgBHqBiGkcw2JOeaGVoAFS6ORlJFG&#10;XqhfRKDnbgpDxWCjqb+gjcXn0Ole9BFUdqT1jMiNxv9IjcZH0CULD8mII1wAtisa1mh8B7UPeYf+&#10;KBgFo2C4AwYGBgAAAAD//xptNI6CUTC4ACu0QSIObWCgH7vyG2lq+im04qak0obp/YJ0f7MUllEu&#10;NmgjSQLaUCX1XmlO6PS3DtQuYgHseCCYO99SeSMNKYAb2liD3ZDCjzSFSwzghTaCYQ0/QWhD9A80&#10;vGG7nW9A1wmiH02EnDYEkBrfsLM4P0M3rDyC0tSetoelvY9QPjmj26NgFIyCoQoYGBgAAAAA//8a&#10;bTSOglEwuADyTR88WBpnf6CNiTfQkSRqHTEDO1D6FY4pYFboyBbsQGpSyw5B6JmCXDiOAsIFYNPT&#10;sJ3G95AaLfQGQtBd5gLQMPpCYsOMHck/ktAG4F+knd/3oBtLzkIbfuj+hKUNPqQ4+I+0zvUjlP5B&#10;xZty0AGymaMNxlEwCkYSYGBgAAAAAP//Gm00joJRMLgAM9IoFuymFmTwF9pYeYN0RzI1AHKjEds5&#10;fiwUNhpB+gyhB1qT0tiAbTx5DG1UYTvwml5AEDpaqIA0ZUvKej5GtIO0YTu+P0NHeWGNxhPQBjJ6&#10;hwA2Pc6HdPzSXyQzYDukf9B4c9BoY3EUjIKRCBgYGAAAAAD//xptNI6CUTC4ACPSQdvMWDZa/Ec6&#10;K5Cao0mwo1Z+4jiWhRHpXEdmMnZBM0FHTUndbYx8mwobGfZSEyBfCfifhAYjE55jdGDhwoV0rSMv&#10;UnwgA0akndvI5iDfiT06ZTwKRsEooA1gYGAAAAAA//8abTSOglEw+ACh42lgu1n/UnHnKqHjXhix&#10;YFLNh91NTYqbWaGYlEYarcA/tIYZMSONyA1NZqTGIwwwI212gh2xJIt0WDf6SDK2cP9P5sjnKBgF&#10;o2AUEA8YGBgAAAAA//8abTSOglEw9AByA4qajQRaNsz+IF17SMpIGDvSdYZ/BrhR9Adp6hd2TiUx&#10;jUZWpFtemNEakMijqOLQo3gUoOZ/RNsBzYgjjkYbiqNgFIwC2gMGBgYAAAAA//8abTSOglEwuMA/&#10;pI0N37HccMKEtubxP5XWr7FCR7wEoOajlw2wBtNnpAYcKeAD9CDyKyRs3mFEmrL9DD1iiJTdytQG&#10;b6EHXT8ncL83MkA+CBx2XSBsJ7kM0nFCzFC2GtLyhM/Q3cp/kTAsbbBA44wRaiYP0n3hpC4BGAWj&#10;YBSMAsKAgYEBAAAA//8abTSOglEwuMBfpNtacDUaYZsheEjciYwPIDcaubA0PP6iNRpJvQHkPfRK&#10;u60k3lMsBN2AwgA90HwgG41voMfhXIU2Hp8SeXwQbEqaE+mMRxNoB4ENGu5sSA1IMWg4P4Sei/gL&#10;aenAL2gYcCBdP8iG1LjmQGqEjt7SMgpGwSigHmBgYAAAAAD//xptNI6CUTC4wF/oSNJbaOMKvVHI&#10;Am10SEBHun5AR6MoBRzQ8wOloY009KN+fkEbMm/IvJUFdsf1BRIPnYYd7s0G9Se1GsnkgK/Q23Du&#10;Qnc6k3r8D6zRyI905qMgUoOSGxoPotCGqTBU/RekayJhV0iyIo1esiKNyvJDw+sn0nWF1AQcSNce&#10;/qTikU+jYBSMgsEOGBgYAAAAAP//Gm00joJRMLjAL2hj8Al0jZs8muvYkO4fho38PaaCD/igVwRq&#10;QTdjoF/19wPakH0EpenVWPgJDQ8WaMNzKI+e/YH6gRF6xM4jpNFFfmjcIo9KwhqA/5HWUr6Dpg1m&#10;pGlp2KgwN7QzoQoNr5fQg9ipBVihDV1JqHnPoYeQk7pUYRSMglEwFAEDAwMAAAD//xptNI6CUTC4&#10;AOyKvifQXbTo07Hs0IpbDToSSY0GIwN0alMWeo6iBJZGI+zGkod0bjTCGkuMSFO0QxXA7gj/Az0P&#10;8zG0UcgPXd/IgHTEEqzRKAhdpgC7VhCWNnigehmQGpo80AadGtLGI2o2Gpmho6DqUD7MH6ONxlEw&#10;CkYCYGBgAAAAAP//Gm00joJRMLjAb6T7h19CR5a+QEd5YAdCC0IbeO+gIz0voQ3ITySu+YPdPCMA&#10;bWgoQBsdsFGvf0hTnK+hjcY3SNOl9AD/htm5g7CGLyPSZhZsG1eY0HZZM0Dj4hV0QxAvdMT5H9JR&#10;SFzQ5QW6UPWwhuM3KCZlwxTyAeTc0AapMPQaSF0ks98hHTI/kEsHRsEoGAW0BgwMDAAAAAD//xpt&#10;NI6CUTC4wG9o4+8PdP3ca2jFDKu4WaCNOhZo4+0jtDFwH4p/ENHIgh31ApqSVoJOZ+ozMDAoQhsG&#10;7EjnBMKOfXkOdcsHpCNnRgF5ADb9LAQduePG0nBEPosTFp/foWmCBapPGSrPhLSrXgZKwzbC/Ibq&#10;eUFioxF2MxHMTFlop0INOtL4HZpO30Ibvm9GG42jYBQMc8DAwAAAAAD//xptNI6CUTC4AOx8vo/Q&#10;iv4VtGJmgG5AYIc29viQdtPCGg3vkaYj8TUcYaNYfNCGhzm0IaCANOXJgHS14DO0RuNIB5TcSgOL&#10;K25oWIugrUuEAeQDu2GHdn+HxsMX6PrTj9D0woLUEJWBYmZo/MFGnmEj0cSO2rIgTZHLQTsVOtCO&#10;hSLU7rfQNPobadRxFIyCUTBcAQMDAwAAAP//7J2xCoNAEERPRSzkBCFE/YFgmf//jPgXIWmMlSQo&#10;B29hypTB7MCBXLW4V8zt3s44aXQ4fhdPpmgTWRxZpbQta4ZWNvZPvElcmLJdpVJViP5flPdvI9Wj&#10;nr0ACXhTPUqt0Bv6ivc/PysNhOzFd/eF5I76TZs8TiJjV/77WUijOs7MkLAHufyIz3SG3M9ES3og&#10;f1EIbUsFuSDmC/mzVrU62+RykaiIMcrkulUaTVfSXHpaCOVMnLlbGDocB0YIYQcAAP//7J29CoAw&#10;EINPoYs/g6AOzr7/g/gcbqWT6CAIIiQQXFxFL3Ag6OAg9LO95BwaXa73itC4YDFuUUEmiQzYDbqO&#10;K0eAQUStEtUSBFh6PN/JdYV7JjtHCdA4IWbm79BYi2GFzvYnQ1AmvYGF5DQy3JvtAITGHWDIo98k&#10;eZ2HzAafAY2GHsNSoD8XaKRpKt1qk6k2fD8NCW/ke+NPBiOB7tAYYZDiTGzPh3S5vigzOwEAAP//&#10;7J1BCoNADEXHLpwW6lAQ738vL6C4ECzVRTvQbl7gU0p1qZAPwV1EI/gmM0kcGl2u/WqSauoGyKiw&#10;BAQmft41EHNnC7MDNp/4KIECzUzdgICLFGhYH8CRPoQt4Lp2Jq6QrNqvudnF13Wv+jfz27KvcE7A&#10;AAAEW0lEQVSzkfc3bygIOkkR01WOFhicRdl+XmTSTC+9OrOAmC0CBmKT8WEZQIvnWWI9YxNFU4Nk&#10;ol8CgZEFSMJfjb25TwZaH3yTizzj2rx0l8t1dIUQPuydvQqDQBCEz1/OEKs8QN7/edIIARsLH8AE&#10;QQ1JMwsfErEV2WkPb7cQdpjZvXXS6HAcF6YsDSIIpYr+Xf2HNxX4GkpRrSJ/weaWBWpSCeISsS5w&#10;xNBLC8LYiLjMO9ZjghxyTPzyPEMeRxykSZFj9ocARZGqAorgnh2brKzfiN5UqouTLOenNt88pOAt&#10;GzHeIn9f3WXfW0/jFXEKqMipziZY3pYfSWeFR7xfq4GoXrFN1e70X358D7bDcWKEEH4AAAD//xpt&#10;NI6CUTB4AazB8BvamHgHnQY0QtogwYzUaIStm+OCTivCRrD+o40EsiCphzWMviGdHXgOim9DR70+&#10;EbHzlgmpUcqKpdGIrIYZaXfwYALoYYMOYI1sPrQNKoQAI9raRmSMfJ80qNF3kYGB4TiU/RpP4xp2&#10;hA4sbt5CG3MG0IYiI9qNMcxInYo/WNzOiKQH2X0M0EYj7DDya9CR58dIG7a+knm15CgYBaNgKAEG&#10;BgYAAAAA//8abTSOglEwuAGscQKbDvyJdMXfW+j0oxTSJgtWpJEjJqTGCvJO3L9Ix7H8hOJX0F3S&#10;T6CbXm5DGwa/CTQYWZDs+gF1JyN05JIbSd1LqDncUH98H4SNDOSw+gRtuH2lgrn/kWj0OPiJ1Pi6&#10;hRT2nwjY/QdpTeJzqDm/oHb8gq65FIIuQYCtZ2VBShvI08nI7vqDtCsfdk3gC2jaeAx14y2o2Dci&#10;794eBaNgFAwHwMDAAAAAAP//7J2xCoAwEEM7iAiik///Xx0dHBSK4CCFIhUhgeCi4KJyD9wPcQi5&#10;XDTRaBjfgI7T4TZ6OIAeWcdOSrobuYAtT+tgrkGjrL1nyTDyGXENmy6EHZ3NCkJkQVfkJDMQVsW0&#10;4kq9rdePIipBJDlZ6z4hn3KBLMaOkg+c8d4H+cf2nQL1DeItSya1lyMWjTDUkm0t5KI+iQBdpYOR&#10;cwXMFPBdhJt5TsMw/oRzbgcAAP//Gm00joJRMDQArLHxA9pgvA1tBMAai7ARR9hh0dzQBg+skfAT&#10;6XaQL9AG4xvoyOITKB/WYCD2uj4mqNmww6lBo2UPcKwH/IrUaPwOxZ8HYcgzQhvWz6GNI2zT1KSC&#10;f0gjgD+Rdkd/hsblG6SrGf+Ssd7zK9IGpgdIu6fF0LAgNK64kBqOrEhu+o406vkK2oB9inSE0/dB&#10;uqxgFIyCUUAPwMDAAAAAAP//7J3BCoAgEEQlqP//1UB0yaAuDTykS3gpmgfiSQ9eHHd3XItGY74H&#10;U5v1uvhlVljgsI1ONAbEWsZc0AbuSfSIac2Gve+EloRiw5q3saO+cMOn2aMcOCOlkTNGRfR3BJ5r&#10;4IEgQ8yEcoMZrm5FoBVhXJEeL+j/7S5AxvyZlNIJAAD//wMAJPty2O8Rnh0AAAAASUVORK5CYIJQ&#10;SwMEFAAGAAgAAAAhANCxaDLdAAAABwEAAA8AAABkcnMvZG93bnJldi54bWxMj0FPg0AQhe8m/ofN&#10;NPFmlxYxhrI0hmqqvVn7AwaYAik7S9hti/56x5Me572X977J1pPt1YVG3zk2sJhHoIgrV3fcGDh8&#10;vt4/gfIBucbeMRn4Ig/r/PYmw7R2V/6gyz40SkrYp2igDWFItfZVSxb93A3E4h3daDHIOTa6HvEq&#10;5bbXyyh61BY7loUWBypaqk77szWAu/ftcRu/FVWBRTj4zancfL8YczebnlegAk3hLwy/+IIOuTCV&#10;7sy1V70BeSSImiSgxI0X8QOo0sAyjhLQeab/8+c/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KL9X46FAgAAfgUAAA4AAAAAAAAAAAAAAAAAOgIAAGRycy9lMm9E&#10;b2MueG1sUEsBAi0ACgAAAAAAAAAhAJllyIFFpQEARaUBABQAAAAAAAAAAAAAAAAA6wQAAGRycy9t&#10;ZWRpYS9pbWFnZTEucG5nUEsBAi0AFAAGAAgAAAAhANCxaDLdAAAABwEAAA8AAAAAAAAAAAAAAAAA&#10;YqoBAGRycy9kb3ducmV2LnhtbFBLAQItABQABgAIAAAAIQCqJg6+vAAAACEBAAAZAAAAAAAAAAAA&#10;AAAAAGyrAQBkcnMvX3JlbHMvZTJvRG9jLnhtbC5yZWxzUEsFBgAAAAAGAAYAfAEAAF+sAQAAAA==&#10;" path="m,l156700,r,107488l,107488,,xe" stroked="f" strokeweight=".17675mm">
                <v:fill r:id="rId11" o:title="" recolor="t" rotate="t" type="frame"/>
                <v:path arrowok="t"/>
                <w10:wrap anchorx="margin" anchory="margin"/>
              </v:shape>
            </w:pict>
          </mc:Fallback>
        </mc:AlternateContent>
      </w:r>
    </w:p>
    <w:tbl>
      <w:tblPr>
        <w:tblW w:w="5144" w:type="pct"/>
        <w:tblLook w:val="0600" w:firstRow="0" w:lastRow="0" w:firstColumn="0" w:lastColumn="0" w:noHBand="1" w:noVBand="1"/>
        <w:tblDescription w:val="Layout table"/>
      </w:tblPr>
      <w:tblGrid>
        <w:gridCol w:w="2449"/>
        <w:gridCol w:w="4738"/>
        <w:gridCol w:w="2443"/>
      </w:tblGrid>
      <w:tr w:rsidR="00A810D5" w14:paraId="6252214C" w14:textId="77777777" w:rsidTr="008B49C3">
        <w:trPr>
          <w:trHeight w:val="864"/>
        </w:trPr>
        <w:tc>
          <w:tcPr>
            <w:tcW w:w="2449" w:type="dxa"/>
            <w:tcMar>
              <w:top w:w="0" w:type="dxa"/>
              <w:left w:w="0" w:type="dxa"/>
              <w:right w:w="115" w:type="dxa"/>
            </w:tcMar>
          </w:tcPr>
          <w:p w14:paraId="358ACF01" w14:textId="36202EF9" w:rsidR="00A810D5" w:rsidRDefault="00A810D5" w:rsidP="00697E01">
            <w:pPr>
              <w:pStyle w:val="ContactInfoflushleft"/>
            </w:pPr>
          </w:p>
        </w:tc>
        <w:tc>
          <w:tcPr>
            <w:tcW w:w="4738" w:type="dxa"/>
            <w:tcMar>
              <w:top w:w="0" w:type="dxa"/>
            </w:tcMar>
          </w:tcPr>
          <w:p w14:paraId="293418C1" w14:textId="26DAE216" w:rsidR="00A810D5" w:rsidRPr="00697E01" w:rsidRDefault="00A810D5" w:rsidP="00697E01">
            <w:pPr>
              <w:pStyle w:val="CompanyName"/>
            </w:pPr>
          </w:p>
        </w:tc>
        <w:tc>
          <w:tcPr>
            <w:tcW w:w="2443" w:type="dxa"/>
            <w:tcMar>
              <w:top w:w="0" w:type="dxa"/>
              <w:left w:w="115" w:type="dxa"/>
              <w:right w:w="0" w:type="dxa"/>
            </w:tcMar>
          </w:tcPr>
          <w:p w14:paraId="4EA67137" w14:textId="7790FA86" w:rsidR="00A810D5" w:rsidRPr="00697E01" w:rsidRDefault="00A810D5" w:rsidP="00697E01">
            <w:pPr>
              <w:pStyle w:val="ContactInfo"/>
            </w:pPr>
          </w:p>
        </w:tc>
      </w:tr>
    </w:tbl>
    <w:p w14:paraId="1BF8950F" w14:textId="784DE165" w:rsidR="00BF18AE" w:rsidRDefault="00BF18AE" w:rsidP="00697E01">
      <w:pPr>
        <w:pStyle w:val="Date"/>
      </w:pPr>
    </w:p>
    <w:p w14:paraId="74404B50" w14:textId="30738E1D" w:rsidR="005F626C" w:rsidRDefault="005F626C" w:rsidP="005F626C">
      <w:pPr>
        <w:pStyle w:val="Salutation"/>
      </w:pPr>
      <w:r>
        <w:t xml:space="preserve">September </w:t>
      </w:r>
      <w:r w:rsidR="008E38EF">
        <w:t xml:space="preserve">20, </w:t>
      </w:r>
      <w:r>
        <w:t>2025</w:t>
      </w:r>
    </w:p>
    <w:p w14:paraId="5368FAD1" w14:textId="77777777" w:rsidR="005F626C" w:rsidRDefault="005F626C" w:rsidP="005F626C">
      <w:pPr>
        <w:rPr>
          <w:noProof/>
        </w:rPr>
      </w:pPr>
      <w:r>
        <w:rPr>
          <w:noProof/>
        </w:rPr>
        <w:t>Organizational Members(Kinsmen, Kinette, Kin Clubs) , Subscription Members, Professional Members</w:t>
      </w:r>
    </w:p>
    <w:p w14:paraId="5D976430" w14:textId="6CF02283" w:rsidR="005F626C" w:rsidRDefault="005F626C" w:rsidP="005F626C">
      <w:pPr>
        <w:rPr>
          <w:noProof/>
        </w:rPr>
      </w:pPr>
      <w:r>
        <w:rPr>
          <w:noProof/>
        </w:rPr>
        <w:t>RE: Notice of Annual General Meeting, for The Kinsmen Rehabilitation Foundation of British Columbia.</w:t>
      </w:r>
    </w:p>
    <w:p w14:paraId="13EB5F34" w14:textId="77777777" w:rsidR="005F626C" w:rsidRDefault="005F626C" w:rsidP="005F626C">
      <w:pPr>
        <w:rPr>
          <w:noProof/>
        </w:rPr>
      </w:pPr>
      <w:r>
        <w:rPr>
          <w:noProof/>
        </w:rPr>
        <w:t>Dear Members;</w:t>
      </w:r>
    </w:p>
    <w:p w14:paraId="47B01898" w14:textId="77777777" w:rsidR="005F626C" w:rsidRDefault="005F626C" w:rsidP="005F626C">
      <w:pPr>
        <w:rPr>
          <w:noProof/>
        </w:rPr>
      </w:pPr>
      <w:r>
        <w:rPr>
          <w:noProof/>
        </w:rPr>
        <w:t>In accordance with the By-laws of the Kinsmen Rehabilitation Foundation of British Columbia,</w:t>
      </w:r>
    </w:p>
    <w:p w14:paraId="49AC5CBB" w14:textId="77777777" w:rsidR="005F626C" w:rsidRDefault="005F626C" w:rsidP="005F626C">
      <w:pPr>
        <w:spacing w:after="0"/>
        <w:rPr>
          <w:noProof/>
        </w:rPr>
      </w:pPr>
      <w:r>
        <w:rPr>
          <w:noProof/>
        </w:rPr>
        <w:t>Part 3, Section 11:</w:t>
      </w:r>
    </w:p>
    <w:p w14:paraId="746E3FC8" w14:textId="77777777" w:rsidR="005F626C" w:rsidRDefault="005F626C" w:rsidP="005F626C">
      <w:pPr>
        <w:pStyle w:val="ListParagraph"/>
        <w:numPr>
          <w:ilvl w:val="0"/>
          <w:numId w:val="11"/>
        </w:numPr>
        <w:spacing w:after="160" w:line="259" w:lineRule="auto"/>
        <w:rPr>
          <w:noProof/>
        </w:rPr>
      </w:pPr>
      <w:r>
        <w:rPr>
          <w:noProof/>
        </w:rPr>
        <w:t>Notice of a General Meeting shall be given not less than (30) days prior to the date fixed for the meeting and shall specify the place, the day and the hour of meeting, and in case of special business, the general nature of that business.</w:t>
      </w:r>
    </w:p>
    <w:p w14:paraId="4491D14B" w14:textId="77777777" w:rsidR="005F626C" w:rsidRDefault="005F626C" w:rsidP="005F626C">
      <w:pPr>
        <w:pStyle w:val="ListParagraph"/>
        <w:spacing w:after="0"/>
        <w:ind w:left="1080"/>
        <w:rPr>
          <w:noProof/>
        </w:rPr>
      </w:pPr>
    </w:p>
    <w:p w14:paraId="29170AFB" w14:textId="77777777" w:rsidR="005F626C" w:rsidRDefault="005F626C" w:rsidP="005F626C">
      <w:pPr>
        <w:pStyle w:val="ListParagraph"/>
        <w:spacing w:after="0"/>
        <w:ind w:left="1080"/>
        <w:rPr>
          <w:noProof/>
        </w:rPr>
      </w:pPr>
      <w:r>
        <w:rPr>
          <w:noProof/>
        </w:rPr>
        <w:t>You are hereby notified that the AGM shall be held as Follows:</w:t>
      </w:r>
    </w:p>
    <w:p w14:paraId="740D05C3" w14:textId="77777777" w:rsidR="005F626C" w:rsidRDefault="005F626C" w:rsidP="005F626C">
      <w:pPr>
        <w:pStyle w:val="ListParagraph"/>
        <w:spacing w:after="100" w:afterAutospacing="1"/>
        <w:ind w:left="1080"/>
        <w:rPr>
          <w:noProof/>
        </w:rPr>
      </w:pPr>
    </w:p>
    <w:p w14:paraId="32A30E17" w14:textId="77777777" w:rsidR="005F626C" w:rsidRPr="005F626C" w:rsidRDefault="005F626C" w:rsidP="005F626C">
      <w:pPr>
        <w:pStyle w:val="ListParagraph"/>
        <w:ind w:left="1080"/>
        <w:rPr>
          <w:b/>
          <w:bCs/>
          <w:noProof/>
        </w:rPr>
      </w:pPr>
      <w:r w:rsidRPr="005F626C">
        <w:rPr>
          <w:b/>
          <w:bCs/>
          <w:noProof/>
        </w:rPr>
        <w:t>Date: Sunday, October 19, 2025</w:t>
      </w:r>
    </w:p>
    <w:p w14:paraId="346052C3" w14:textId="77777777" w:rsidR="005F626C" w:rsidRPr="005F626C" w:rsidRDefault="005F626C" w:rsidP="005F626C">
      <w:pPr>
        <w:pStyle w:val="ListParagraph"/>
        <w:ind w:left="1080"/>
        <w:rPr>
          <w:b/>
          <w:bCs/>
          <w:noProof/>
        </w:rPr>
      </w:pPr>
      <w:r w:rsidRPr="005F626C">
        <w:rPr>
          <w:b/>
          <w:bCs/>
          <w:noProof/>
        </w:rPr>
        <w:t>Time: 9:00 AM  (PST)</w:t>
      </w:r>
    </w:p>
    <w:p w14:paraId="6E53C479" w14:textId="77777777" w:rsidR="005F626C" w:rsidRPr="005F626C" w:rsidRDefault="005F626C" w:rsidP="005F626C">
      <w:pPr>
        <w:pStyle w:val="ListParagraph"/>
        <w:ind w:left="1080"/>
        <w:rPr>
          <w:b/>
          <w:bCs/>
          <w:noProof/>
        </w:rPr>
      </w:pPr>
      <w:r w:rsidRPr="005F626C">
        <w:rPr>
          <w:b/>
          <w:bCs/>
          <w:noProof/>
        </w:rPr>
        <w:t xml:space="preserve">Location:Summerland Youth Center </w:t>
      </w:r>
    </w:p>
    <w:p w14:paraId="1EA55AA8" w14:textId="77777777" w:rsidR="005F626C" w:rsidRDefault="005F626C" w:rsidP="005F626C">
      <w:pPr>
        <w:pStyle w:val="ListParagraph"/>
        <w:ind w:left="1080"/>
        <w:rPr>
          <w:noProof/>
        </w:rPr>
      </w:pPr>
      <w:r w:rsidRPr="005F626C">
        <w:rPr>
          <w:b/>
          <w:bCs/>
          <w:noProof/>
        </w:rPr>
        <w:t>9111 Jubilee Rd.  Summerland BC</w:t>
      </w:r>
      <w:r>
        <w:rPr>
          <w:noProof/>
        </w:rPr>
        <w:t xml:space="preserve"> </w:t>
      </w:r>
    </w:p>
    <w:p w14:paraId="4893ACE2" w14:textId="77777777" w:rsidR="005F626C" w:rsidRDefault="005F626C" w:rsidP="005F626C">
      <w:pPr>
        <w:pStyle w:val="ListParagraph"/>
        <w:ind w:left="1080"/>
        <w:rPr>
          <w:noProof/>
        </w:rPr>
      </w:pPr>
    </w:p>
    <w:p w14:paraId="645C2960" w14:textId="77777777" w:rsidR="005F626C" w:rsidRDefault="005F626C" w:rsidP="005F626C">
      <w:pPr>
        <w:rPr>
          <w:noProof/>
        </w:rPr>
      </w:pPr>
      <w:r>
        <w:rPr>
          <w:noProof/>
        </w:rPr>
        <w:t>Also be advised that: As per Part 2, Membership, Section 6;</w:t>
      </w:r>
    </w:p>
    <w:p w14:paraId="3EAC2875" w14:textId="77777777" w:rsidR="005F626C" w:rsidRDefault="005F626C" w:rsidP="005F626C">
      <w:pPr>
        <w:rPr>
          <w:noProof/>
        </w:rPr>
      </w:pPr>
      <w:r>
        <w:rPr>
          <w:noProof/>
        </w:rPr>
        <w:t>Fees: (a) Each Organizational Member shall participate in the fund raising activities of the Society annually.</w:t>
      </w:r>
    </w:p>
    <w:p w14:paraId="6D98EF83" w14:textId="77777777" w:rsidR="005F626C" w:rsidRDefault="005F626C" w:rsidP="005F626C">
      <w:pPr>
        <w:rPr>
          <w:noProof/>
        </w:rPr>
      </w:pPr>
      <w:r>
        <w:rPr>
          <w:noProof/>
        </w:rPr>
        <w:t>If your club has not contributed to the Foundation since the last AGM October 20 ,2024. You will not receive voting privledges at the AGM.</w:t>
      </w:r>
    </w:p>
    <w:p w14:paraId="1F295AB8" w14:textId="77777777" w:rsidR="005F626C" w:rsidRDefault="005F626C" w:rsidP="005F626C">
      <w:pPr>
        <w:tabs>
          <w:tab w:val="left" w:pos="1632"/>
        </w:tabs>
        <w:rPr>
          <w:noProof/>
        </w:rPr>
      </w:pPr>
      <w:r>
        <w:rPr>
          <w:noProof/>
        </w:rPr>
        <w:t>Yours in Kin;</w:t>
      </w:r>
      <w:r>
        <w:rPr>
          <w:noProof/>
        </w:rPr>
        <w:tab/>
      </w:r>
    </w:p>
    <w:p w14:paraId="108A0E80" w14:textId="77777777" w:rsidR="005F626C" w:rsidRPr="00584AD5" w:rsidRDefault="005F626C" w:rsidP="005F626C">
      <w:pPr>
        <w:rPr>
          <w:rFonts w:ascii="Baguet Script" w:hAnsi="Baguet Script"/>
          <w:noProof/>
          <w:sz w:val="28"/>
          <w:szCs w:val="28"/>
        </w:rPr>
      </w:pPr>
      <w:r>
        <w:rPr>
          <w:rFonts w:ascii="Baguet Script" w:hAnsi="Baguet Script"/>
          <w:noProof/>
          <w:sz w:val="28"/>
          <w:szCs w:val="28"/>
        </w:rPr>
        <w:t>Ruth Manz</w:t>
      </w:r>
    </w:p>
    <w:p w14:paraId="62583976" w14:textId="6A171475" w:rsidR="005F626C" w:rsidRPr="005F626C" w:rsidRDefault="005F626C" w:rsidP="005F626C">
      <w:r>
        <w:rPr>
          <w:noProof/>
        </w:rPr>
        <w:t xml:space="preserve">Ruth Manz, Secretary/Treasurer </w:t>
      </w:r>
    </w:p>
    <w:p w14:paraId="5048794E" w14:textId="77777777" w:rsidR="00BF18AE" w:rsidRPr="00BF18AE" w:rsidRDefault="00BF18AE" w:rsidP="00BF18AE">
      <w:pPr>
        <w:pStyle w:val="Salutation"/>
      </w:pPr>
    </w:p>
    <w:sectPr w:rsidR="00BF18AE" w:rsidRPr="00BF18AE" w:rsidSect="005F626C">
      <w:footerReference w:type="default" r:id="rId12"/>
      <w:pgSz w:w="12240" w:h="15840" w:code="1"/>
      <w:pgMar w:top="510" w:right="1440" w:bottom="2880" w:left="1440" w:header="0" w:footer="16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0685E" w14:textId="77777777" w:rsidR="008F32F1" w:rsidRDefault="008F32F1" w:rsidP="00697E01">
      <w:r>
        <w:separator/>
      </w:r>
    </w:p>
    <w:p w14:paraId="3700B8E3" w14:textId="77777777" w:rsidR="008F32F1" w:rsidRDefault="008F32F1" w:rsidP="00697E01"/>
  </w:endnote>
  <w:endnote w:type="continuationSeparator" w:id="0">
    <w:p w14:paraId="6F4AC234" w14:textId="77777777" w:rsidR="008F32F1" w:rsidRDefault="008F32F1" w:rsidP="00697E01">
      <w:r>
        <w:continuationSeparator/>
      </w:r>
    </w:p>
    <w:p w14:paraId="22093DFA" w14:textId="77777777" w:rsidR="008F32F1" w:rsidRDefault="008F32F1" w:rsidP="00697E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Body CS)">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Baguet Script">
    <w:charset w:val="00"/>
    <w:family w:val="auto"/>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6DCE2" w14:textId="115BAA3C" w:rsidR="00BF18AE" w:rsidRDefault="00BF18AE">
    <w:pPr>
      <w:pStyle w:val="Footer"/>
    </w:pPr>
    <w:r>
      <w:t xml:space="preserve">Kinsmen Foundation OF BC </w:t>
    </w:r>
  </w:p>
  <w:p w14:paraId="731E6E17" w14:textId="3745F2AB" w:rsidR="00BF18AE" w:rsidRDefault="00BF18AE">
    <w:pPr>
      <w:pStyle w:val="Footer"/>
    </w:pPr>
    <w:r>
      <w:t>103 – 366 E. Kent Avenue S</w:t>
    </w:r>
  </w:p>
  <w:p w14:paraId="430A84D2" w14:textId="446D0368" w:rsidR="00BF18AE" w:rsidRDefault="00BF18AE">
    <w:pPr>
      <w:pStyle w:val="Footer"/>
    </w:pPr>
    <w:proofErr w:type="gramStart"/>
    <w:r>
      <w:t>Vancouver,  BC</w:t>
    </w:r>
    <w:proofErr w:type="gramEnd"/>
    <w:r>
      <w:t xml:space="preserve">   V5X 4N6</w:t>
    </w:r>
  </w:p>
  <w:p w14:paraId="50D9CB92" w14:textId="77777777" w:rsidR="00BF18AE" w:rsidRDefault="00BF18AE">
    <w:pPr>
      <w:pStyle w:val="Footer"/>
    </w:pPr>
  </w:p>
  <w:p w14:paraId="1F178F8E" w14:textId="68CED1B4" w:rsidR="00BF18AE" w:rsidRDefault="00BF18AE">
    <w:pPr>
      <w:pStyle w:val="Footer"/>
    </w:pPr>
    <w:hyperlink r:id="rId1" w:history="1">
      <w:r w:rsidRPr="0007134D">
        <w:rPr>
          <w:rStyle w:val="Hyperlink"/>
          <w:sz w:val="20"/>
        </w:rPr>
        <w:t>ED@KinsmenFoundationOFBC.ca</w:t>
      </w:r>
    </w:hyperlink>
    <w:r>
      <w:t xml:space="preserve">  www.KinsmenFoundationOFBC.ca</w:t>
    </w:r>
  </w:p>
  <w:p w14:paraId="5D18D270" w14:textId="77777777" w:rsidR="00BF18AE" w:rsidRDefault="00BF18AE">
    <w:pPr>
      <w:pStyle w:val="Footer"/>
    </w:pPr>
  </w:p>
  <w:p w14:paraId="6D1CD768" w14:textId="30C41F46" w:rsidR="008B49C3" w:rsidRDefault="008B49C3" w:rsidP="00BF18AE">
    <w:pPr>
      <w:pStyle w:val="Footer"/>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8736A" w14:textId="77777777" w:rsidR="008F32F1" w:rsidRDefault="008F32F1" w:rsidP="00697E01">
      <w:r>
        <w:separator/>
      </w:r>
    </w:p>
    <w:p w14:paraId="53006A8B" w14:textId="77777777" w:rsidR="008F32F1" w:rsidRDefault="008F32F1" w:rsidP="00697E01"/>
  </w:footnote>
  <w:footnote w:type="continuationSeparator" w:id="0">
    <w:p w14:paraId="099078F2" w14:textId="77777777" w:rsidR="008F32F1" w:rsidRDefault="008F32F1" w:rsidP="00697E01">
      <w:r>
        <w:continuationSeparator/>
      </w:r>
    </w:p>
    <w:p w14:paraId="067CA13A" w14:textId="77777777" w:rsidR="008F32F1" w:rsidRDefault="008F32F1" w:rsidP="00697E0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5A4465B"/>
    <w:multiLevelType w:val="hybridMultilevel"/>
    <w:tmpl w:val="8B746C42"/>
    <w:lvl w:ilvl="0" w:tplc="FE6281C2">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811756879">
    <w:abstractNumId w:val="9"/>
  </w:num>
  <w:num w:numId="2" w16cid:durableId="1253469393">
    <w:abstractNumId w:val="7"/>
  </w:num>
  <w:num w:numId="3" w16cid:durableId="459301673">
    <w:abstractNumId w:val="6"/>
  </w:num>
  <w:num w:numId="4" w16cid:durableId="1938638958">
    <w:abstractNumId w:val="5"/>
  </w:num>
  <w:num w:numId="5" w16cid:durableId="1218127089">
    <w:abstractNumId w:val="4"/>
  </w:num>
  <w:num w:numId="6" w16cid:durableId="809441017">
    <w:abstractNumId w:val="8"/>
  </w:num>
  <w:num w:numId="7" w16cid:durableId="1781297567">
    <w:abstractNumId w:val="3"/>
  </w:num>
  <w:num w:numId="8" w16cid:durableId="405305941">
    <w:abstractNumId w:val="2"/>
  </w:num>
  <w:num w:numId="9" w16cid:durableId="635063694">
    <w:abstractNumId w:val="1"/>
  </w:num>
  <w:num w:numId="10" w16cid:durableId="425156340">
    <w:abstractNumId w:val="0"/>
  </w:num>
  <w:num w:numId="11" w16cid:durableId="12077911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C39"/>
    <w:rsid w:val="000115CE"/>
    <w:rsid w:val="000328ED"/>
    <w:rsid w:val="00047F08"/>
    <w:rsid w:val="000828F4"/>
    <w:rsid w:val="0008715E"/>
    <w:rsid w:val="000947D1"/>
    <w:rsid w:val="000E2BC6"/>
    <w:rsid w:val="000F51EC"/>
    <w:rsid w:val="000F7122"/>
    <w:rsid w:val="00112904"/>
    <w:rsid w:val="001439AC"/>
    <w:rsid w:val="00154D88"/>
    <w:rsid w:val="001807E5"/>
    <w:rsid w:val="001924E3"/>
    <w:rsid w:val="00192FE5"/>
    <w:rsid w:val="001B4EEF"/>
    <w:rsid w:val="001B689C"/>
    <w:rsid w:val="00200635"/>
    <w:rsid w:val="00212840"/>
    <w:rsid w:val="00227797"/>
    <w:rsid w:val="002346BE"/>
    <w:rsid w:val="00234A8D"/>
    <w:rsid w:val="002357D2"/>
    <w:rsid w:val="00253CEF"/>
    <w:rsid w:val="002542C6"/>
    <w:rsid w:val="00254E0D"/>
    <w:rsid w:val="00290946"/>
    <w:rsid w:val="002B1AA7"/>
    <w:rsid w:val="002C7487"/>
    <w:rsid w:val="002E34F9"/>
    <w:rsid w:val="00305A95"/>
    <w:rsid w:val="00334C39"/>
    <w:rsid w:val="0037470C"/>
    <w:rsid w:val="0038000D"/>
    <w:rsid w:val="00385ACF"/>
    <w:rsid w:val="00393042"/>
    <w:rsid w:val="003B217F"/>
    <w:rsid w:val="003B2DBC"/>
    <w:rsid w:val="003D692D"/>
    <w:rsid w:val="00406C0C"/>
    <w:rsid w:val="00477474"/>
    <w:rsid w:val="00480B7F"/>
    <w:rsid w:val="004A1893"/>
    <w:rsid w:val="004C4A44"/>
    <w:rsid w:val="005125BB"/>
    <w:rsid w:val="005264AB"/>
    <w:rsid w:val="0053272B"/>
    <w:rsid w:val="00537F9C"/>
    <w:rsid w:val="00572222"/>
    <w:rsid w:val="00575427"/>
    <w:rsid w:val="00577A8F"/>
    <w:rsid w:val="005850FE"/>
    <w:rsid w:val="005D3DA6"/>
    <w:rsid w:val="005E76F2"/>
    <w:rsid w:val="005F626C"/>
    <w:rsid w:val="0060391E"/>
    <w:rsid w:val="00610DCC"/>
    <w:rsid w:val="006741CF"/>
    <w:rsid w:val="00686982"/>
    <w:rsid w:val="00697E01"/>
    <w:rsid w:val="006B7DF6"/>
    <w:rsid w:val="006E5B18"/>
    <w:rsid w:val="006F1C2F"/>
    <w:rsid w:val="0071089D"/>
    <w:rsid w:val="00744EA9"/>
    <w:rsid w:val="00752FC4"/>
    <w:rsid w:val="00757E9C"/>
    <w:rsid w:val="007B4C91"/>
    <w:rsid w:val="007D70F7"/>
    <w:rsid w:val="007E45B7"/>
    <w:rsid w:val="00812DDB"/>
    <w:rsid w:val="00830C5F"/>
    <w:rsid w:val="00834A33"/>
    <w:rsid w:val="00893FA0"/>
    <w:rsid w:val="00896EE1"/>
    <w:rsid w:val="008B49C3"/>
    <w:rsid w:val="008C1482"/>
    <w:rsid w:val="008C4785"/>
    <w:rsid w:val="008D0AA7"/>
    <w:rsid w:val="008E38EF"/>
    <w:rsid w:val="008F32F1"/>
    <w:rsid w:val="00912A0A"/>
    <w:rsid w:val="00925D82"/>
    <w:rsid w:val="0093493C"/>
    <w:rsid w:val="009468D3"/>
    <w:rsid w:val="009C7613"/>
    <w:rsid w:val="00A17117"/>
    <w:rsid w:val="00A763AE"/>
    <w:rsid w:val="00A810D5"/>
    <w:rsid w:val="00A87A2A"/>
    <w:rsid w:val="00AB2E58"/>
    <w:rsid w:val="00AC7F73"/>
    <w:rsid w:val="00AF433F"/>
    <w:rsid w:val="00B02B67"/>
    <w:rsid w:val="00B15621"/>
    <w:rsid w:val="00B5099C"/>
    <w:rsid w:val="00B61426"/>
    <w:rsid w:val="00B63133"/>
    <w:rsid w:val="00B7005F"/>
    <w:rsid w:val="00BC0F0A"/>
    <w:rsid w:val="00BC345F"/>
    <w:rsid w:val="00BF18AE"/>
    <w:rsid w:val="00BF2961"/>
    <w:rsid w:val="00C11980"/>
    <w:rsid w:val="00C15D0D"/>
    <w:rsid w:val="00C217E5"/>
    <w:rsid w:val="00C40B3F"/>
    <w:rsid w:val="00C71BCD"/>
    <w:rsid w:val="00C7734B"/>
    <w:rsid w:val="00CA57EA"/>
    <w:rsid w:val="00CB0809"/>
    <w:rsid w:val="00CC215C"/>
    <w:rsid w:val="00CF4773"/>
    <w:rsid w:val="00D01F1B"/>
    <w:rsid w:val="00D04123"/>
    <w:rsid w:val="00D06525"/>
    <w:rsid w:val="00D13306"/>
    <w:rsid w:val="00D149F1"/>
    <w:rsid w:val="00D36106"/>
    <w:rsid w:val="00D71011"/>
    <w:rsid w:val="00D7760B"/>
    <w:rsid w:val="00D92197"/>
    <w:rsid w:val="00DA1E37"/>
    <w:rsid w:val="00DC04C8"/>
    <w:rsid w:val="00DC7840"/>
    <w:rsid w:val="00E24119"/>
    <w:rsid w:val="00E37173"/>
    <w:rsid w:val="00E55670"/>
    <w:rsid w:val="00E77564"/>
    <w:rsid w:val="00EB64EC"/>
    <w:rsid w:val="00EC407E"/>
    <w:rsid w:val="00ED61EE"/>
    <w:rsid w:val="00EF7534"/>
    <w:rsid w:val="00F60B13"/>
    <w:rsid w:val="00F66ED6"/>
    <w:rsid w:val="00F71D73"/>
    <w:rsid w:val="00F763B1"/>
    <w:rsid w:val="00F92517"/>
    <w:rsid w:val="00FA0C82"/>
    <w:rsid w:val="00FA402E"/>
    <w:rsid w:val="00FB49C2"/>
    <w:rsid w:val="00FE70D6"/>
    <w:rsid w:val="00FF6D2D"/>
    <w:rsid w:val="08A5B3A5"/>
    <w:rsid w:val="0BC5C03B"/>
    <w:rsid w:val="0D55C10B"/>
    <w:rsid w:val="13DE8163"/>
    <w:rsid w:val="18F1B9DF"/>
    <w:rsid w:val="1F80BF79"/>
    <w:rsid w:val="202A3969"/>
    <w:rsid w:val="2D0077C9"/>
    <w:rsid w:val="37E7399A"/>
    <w:rsid w:val="3ACB41A1"/>
    <w:rsid w:val="3BF981CB"/>
    <w:rsid w:val="3DC7960D"/>
    <w:rsid w:val="3E74720A"/>
    <w:rsid w:val="444F80F6"/>
    <w:rsid w:val="5502012C"/>
    <w:rsid w:val="56F3F6E9"/>
    <w:rsid w:val="59B881B3"/>
    <w:rsid w:val="5E41F0CA"/>
    <w:rsid w:val="6F7F704B"/>
    <w:rsid w:val="739BFBAA"/>
    <w:rsid w:val="7BF5AC31"/>
    <w:rsid w:val="7D0E7F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947BA"/>
  <w15:chartTrackingRefBased/>
  <w15:docId w15:val="{FDB02A81-225C-4384-B457-76861B744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212832" w:themeColor="text2" w:themeShade="BF"/>
        <w:sz w:val="22"/>
        <w:szCs w:val="22"/>
        <w:lang w:val="en-US"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semiHidden="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E01"/>
    <w:rPr>
      <w:sz w:val="20"/>
    </w:rPr>
  </w:style>
  <w:style w:type="paragraph" w:styleId="Heading1">
    <w:name w:val="heading 1"/>
    <w:basedOn w:val="Normal"/>
    <w:next w:val="Normal"/>
    <w:link w:val="Heading1Char"/>
    <w:uiPriority w:val="9"/>
    <w:semiHidden/>
    <w:rsid w:val="1F80BF79"/>
    <w:pPr>
      <w:keepNext/>
      <w:keepLines/>
      <w:spacing w:before="480" w:after="0"/>
      <w:outlineLvl w:val="0"/>
    </w:pPr>
    <w:rPr>
      <w:rFonts w:asciiTheme="majorHAnsi" w:eastAsiaTheme="majorEastAsia" w:hAnsiTheme="majorHAnsi" w:cstheme="majorBidi"/>
      <w:b/>
      <w:bCs/>
      <w:color w:val="4E6504" w:themeColor="accent2" w:themeShade="80"/>
      <w:sz w:val="28"/>
      <w:szCs w:val="28"/>
    </w:rPr>
  </w:style>
  <w:style w:type="paragraph" w:styleId="Heading2">
    <w:name w:val="heading 2"/>
    <w:basedOn w:val="Normal"/>
    <w:next w:val="Normal"/>
    <w:link w:val="Heading2Char"/>
    <w:uiPriority w:val="9"/>
    <w:semiHidden/>
    <w:rsid w:val="1F80BF79"/>
    <w:pPr>
      <w:keepNext/>
      <w:keepLines/>
      <w:spacing w:before="200" w:after="0"/>
      <w:outlineLvl w:val="1"/>
    </w:pPr>
    <w:rPr>
      <w:rFonts w:asciiTheme="majorHAnsi" w:eastAsiaTheme="majorEastAsia" w:hAnsiTheme="majorHAnsi" w:cstheme="majorBidi"/>
      <w:b/>
      <w:bCs/>
      <w:color w:val="262626" w:themeColor="text1" w:themeTint="D9"/>
      <w:sz w:val="26"/>
      <w:szCs w:val="26"/>
    </w:rPr>
  </w:style>
  <w:style w:type="paragraph" w:styleId="Heading3">
    <w:name w:val="heading 3"/>
    <w:basedOn w:val="Normal"/>
    <w:next w:val="Normal"/>
    <w:link w:val="Heading3Char"/>
    <w:uiPriority w:val="9"/>
    <w:semiHidden/>
    <w:unhideWhenUsed/>
    <w:qFormat/>
    <w:rsid w:val="1F80BF79"/>
    <w:pPr>
      <w:keepNext/>
      <w:keepLines/>
      <w:spacing w:before="40" w:after="0"/>
      <w:outlineLvl w:val="2"/>
    </w:pPr>
    <w:rPr>
      <w:rFonts w:asciiTheme="majorHAnsi" w:eastAsiaTheme="majorEastAsia" w:hAnsiTheme="majorHAnsi" w:cstheme="majorBidi"/>
      <w:color w:val="63780B"/>
      <w:szCs w:val="24"/>
    </w:rPr>
  </w:style>
  <w:style w:type="paragraph" w:styleId="Heading4">
    <w:name w:val="heading 4"/>
    <w:basedOn w:val="Normal"/>
    <w:next w:val="Normal"/>
    <w:link w:val="Heading4Char"/>
    <w:uiPriority w:val="9"/>
    <w:semiHidden/>
    <w:unhideWhenUsed/>
    <w:qFormat/>
    <w:rsid w:val="1F80BF79"/>
    <w:pPr>
      <w:keepNext/>
      <w:keepLines/>
      <w:spacing w:before="40" w:after="0"/>
      <w:outlineLvl w:val="3"/>
    </w:pPr>
    <w:rPr>
      <w:rFonts w:asciiTheme="majorHAnsi" w:eastAsiaTheme="majorEastAsia" w:hAnsiTheme="majorHAnsi" w:cstheme="majorBidi"/>
      <w:i/>
      <w:iCs/>
      <w:color w:val="95B511" w:themeColor="accent1" w:themeShade="BF"/>
    </w:rPr>
  </w:style>
  <w:style w:type="paragraph" w:styleId="Heading5">
    <w:name w:val="heading 5"/>
    <w:basedOn w:val="Normal"/>
    <w:next w:val="Normal"/>
    <w:link w:val="Heading5Char"/>
    <w:uiPriority w:val="9"/>
    <w:semiHidden/>
    <w:unhideWhenUsed/>
    <w:qFormat/>
    <w:rsid w:val="1F80BF79"/>
    <w:pPr>
      <w:keepNext/>
      <w:keepLines/>
      <w:spacing w:before="40" w:after="0"/>
      <w:outlineLvl w:val="4"/>
    </w:pPr>
    <w:rPr>
      <w:rFonts w:asciiTheme="majorHAnsi" w:eastAsiaTheme="majorEastAsia" w:hAnsiTheme="majorHAnsi" w:cstheme="majorBidi"/>
      <w:color w:val="95B511" w:themeColor="accent1" w:themeShade="BF"/>
    </w:rPr>
  </w:style>
  <w:style w:type="paragraph" w:styleId="Heading6">
    <w:name w:val="heading 6"/>
    <w:basedOn w:val="Normal"/>
    <w:next w:val="Normal"/>
    <w:link w:val="Heading6Char"/>
    <w:uiPriority w:val="9"/>
    <w:semiHidden/>
    <w:unhideWhenUsed/>
    <w:qFormat/>
    <w:rsid w:val="1F80BF79"/>
    <w:pPr>
      <w:keepNext/>
      <w:keepLines/>
      <w:spacing w:before="40" w:after="0"/>
      <w:outlineLvl w:val="5"/>
    </w:pPr>
    <w:rPr>
      <w:rFonts w:asciiTheme="majorHAnsi" w:eastAsiaTheme="majorEastAsia" w:hAnsiTheme="majorHAnsi" w:cstheme="majorBidi"/>
      <w:color w:val="63780B"/>
    </w:rPr>
  </w:style>
  <w:style w:type="paragraph" w:styleId="Heading7">
    <w:name w:val="heading 7"/>
    <w:basedOn w:val="Normal"/>
    <w:next w:val="Normal"/>
    <w:link w:val="Heading7Char"/>
    <w:uiPriority w:val="9"/>
    <w:semiHidden/>
    <w:unhideWhenUsed/>
    <w:qFormat/>
    <w:rsid w:val="1F80BF79"/>
    <w:pPr>
      <w:keepNext/>
      <w:keepLines/>
      <w:spacing w:before="40" w:after="0"/>
      <w:outlineLvl w:val="6"/>
    </w:pPr>
    <w:rPr>
      <w:rFonts w:asciiTheme="majorHAnsi" w:eastAsiaTheme="majorEastAsia" w:hAnsiTheme="majorHAnsi" w:cstheme="majorBidi"/>
      <w:i/>
      <w:iCs/>
      <w:color w:val="63780B"/>
    </w:rPr>
  </w:style>
  <w:style w:type="paragraph" w:styleId="Heading8">
    <w:name w:val="heading 8"/>
    <w:basedOn w:val="Normal"/>
    <w:next w:val="Normal"/>
    <w:link w:val="Heading8Char"/>
    <w:uiPriority w:val="9"/>
    <w:semiHidden/>
    <w:unhideWhenUsed/>
    <w:qFormat/>
    <w:rsid w:val="1F80BF79"/>
    <w:pPr>
      <w:keepNext/>
      <w:keepLines/>
      <w:spacing w:before="40" w:after="0"/>
      <w:outlineLvl w:val="7"/>
    </w:pPr>
    <w:rPr>
      <w:rFonts w:asciiTheme="majorHAnsi" w:eastAsiaTheme="majorEastAsia" w:hAnsiTheme="majorHAnsi" w:cstheme="majorBidi"/>
      <w:color w:val="272727"/>
    </w:rPr>
  </w:style>
  <w:style w:type="paragraph" w:styleId="Heading9">
    <w:name w:val="heading 9"/>
    <w:basedOn w:val="Normal"/>
    <w:next w:val="Normal"/>
    <w:link w:val="Heading9Char"/>
    <w:uiPriority w:val="9"/>
    <w:semiHidden/>
    <w:unhideWhenUsed/>
    <w:qFormat/>
    <w:rsid w:val="1F80BF79"/>
    <w:pPr>
      <w:keepNext/>
      <w:keepLines/>
      <w:spacing w:before="40" w:after="0"/>
      <w:outlineLvl w:val="8"/>
    </w:pPr>
    <w:rPr>
      <w:rFonts w:asciiTheme="majorHAnsi" w:eastAsiaTheme="majorEastAsia" w:hAnsiTheme="majorHAnsi" w:cstheme="majorBidi"/>
      <w:i/>
      <w:iCs/>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1F80BF79"/>
    <w:pPr>
      <w:spacing w:after="0" w:line="240" w:lineRule="auto"/>
    </w:pPr>
  </w:style>
  <w:style w:type="character" w:customStyle="1" w:styleId="HeaderChar">
    <w:name w:val="Header Char"/>
    <w:basedOn w:val="DefaultParagraphFont"/>
    <w:link w:val="Header"/>
    <w:uiPriority w:val="99"/>
    <w:semiHidden/>
    <w:rsid w:val="00254E0D"/>
    <w:rPr>
      <w:color w:val="auto"/>
    </w:rPr>
  </w:style>
  <w:style w:type="paragraph" w:styleId="Footer">
    <w:name w:val="footer"/>
    <w:basedOn w:val="Normal"/>
    <w:link w:val="FooterChar"/>
    <w:uiPriority w:val="99"/>
    <w:rsid w:val="1F80BF79"/>
    <w:pPr>
      <w:spacing w:after="0" w:line="240" w:lineRule="auto"/>
      <w:ind w:left="-720" w:right="-720"/>
      <w:jc w:val="center"/>
    </w:pPr>
    <w:rPr>
      <w:rFonts w:asciiTheme="majorHAnsi" w:hAnsiTheme="majorHAnsi"/>
      <w:color w:val="4E6504" w:themeColor="accent2" w:themeShade="80"/>
    </w:rPr>
  </w:style>
  <w:style w:type="character" w:customStyle="1" w:styleId="FooterChar">
    <w:name w:val="Footer Char"/>
    <w:basedOn w:val="DefaultParagraphFont"/>
    <w:link w:val="Footer"/>
    <w:uiPriority w:val="99"/>
    <w:rsid w:val="00254E0D"/>
    <w:rPr>
      <w:rFonts w:asciiTheme="majorHAnsi" w:hAnsiTheme="majorHAnsi"/>
      <w:color w:val="4E6504" w:themeColor="accent2" w:themeShade="80"/>
    </w:rPr>
  </w:style>
  <w:style w:type="character" w:styleId="PlaceholderText">
    <w:name w:val="Placeholder Text"/>
    <w:basedOn w:val="DefaultParagraphFont"/>
    <w:uiPriority w:val="99"/>
    <w:semiHidden/>
    <w:rsid w:val="00912A0A"/>
    <w:rPr>
      <w:color w:val="033B32" w:themeColor="accent5" w:themeShade="BF"/>
      <w:sz w:val="22"/>
    </w:rPr>
  </w:style>
  <w:style w:type="paragraph" w:customStyle="1" w:styleId="ContactInfo">
    <w:name w:val="Contact Info"/>
    <w:basedOn w:val="Normal"/>
    <w:uiPriority w:val="3"/>
    <w:qFormat/>
    <w:rsid w:val="00C7734B"/>
    <w:pPr>
      <w:spacing w:after="0" w:line="216" w:lineRule="auto"/>
      <w:jc w:val="right"/>
    </w:pPr>
    <w:rPr>
      <w:rFonts w:cs="Arial (Body CS)"/>
      <w:caps/>
      <w:spacing w:val="10"/>
      <w:sz w:val="18"/>
    </w:rPr>
  </w:style>
  <w:style w:type="paragraph" w:styleId="Date">
    <w:name w:val="Date"/>
    <w:basedOn w:val="Normal"/>
    <w:next w:val="Salutation"/>
    <w:link w:val="DateChar"/>
    <w:uiPriority w:val="4"/>
    <w:unhideWhenUsed/>
    <w:qFormat/>
    <w:rsid w:val="00C7734B"/>
    <w:pPr>
      <w:spacing w:before="720" w:after="960"/>
    </w:pPr>
    <w:rPr>
      <w:rFonts w:cs="Arial (Body CS)"/>
      <w:caps/>
      <w:spacing w:val="10"/>
    </w:rPr>
  </w:style>
  <w:style w:type="character" w:customStyle="1" w:styleId="DateChar">
    <w:name w:val="Date Char"/>
    <w:basedOn w:val="DefaultParagraphFont"/>
    <w:link w:val="Date"/>
    <w:uiPriority w:val="4"/>
    <w:rsid w:val="00C7734B"/>
    <w:rPr>
      <w:rFonts w:ascii="Source Sans Pro" w:hAnsi="Source Sans Pro" w:cs="Arial (Body CS)"/>
      <w:caps/>
      <w:spacing w:val="10"/>
      <w:sz w:val="24"/>
    </w:rPr>
  </w:style>
  <w:style w:type="paragraph" w:styleId="Closing">
    <w:name w:val="Closing"/>
    <w:basedOn w:val="Normal"/>
    <w:next w:val="Signature"/>
    <w:link w:val="ClosingChar"/>
    <w:uiPriority w:val="6"/>
    <w:qFormat/>
    <w:rsid w:val="00D92197"/>
    <w:pPr>
      <w:spacing w:after="960" w:line="240" w:lineRule="auto"/>
    </w:pPr>
  </w:style>
  <w:style w:type="character" w:customStyle="1" w:styleId="ClosingChar">
    <w:name w:val="Closing Char"/>
    <w:basedOn w:val="DefaultParagraphFont"/>
    <w:link w:val="Closing"/>
    <w:uiPriority w:val="6"/>
    <w:rsid w:val="00697E01"/>
    <w:rPr>
      <w:sz w:val="20"/>
    </w:rPr>
  </w:style>
  <w:style w:type="character" w:customStyle="1" w:styleId="Heading1Char">
    <w:name w:val="Heading 1 Char"/>
    <w:basedOn w:val="DefaultParagraphFont"/>
    <w:link w:val="Heading1"/>
    <w:uiPriority w:val="9"/>
    <w:semiHidden/>
    <w:rsid w:val="00254E0D"/>
    <w:rPr>
      <w:rFonts w:asciiTheme="majorHAnsi" w:eastAsiaTheme="majorEastAsia" w:hAnsiTheme="majorHAnsi" w:cstheme="majorBidi"/>
      <w:b/>
      <w:bCs/>
      <w:color w:val="4E6504" w:themeColor="accent2" w:themeShade="80"/>
      <w:sz w:val="28"/>
      <w:szCs w:val="28"/>
    </w:rPr>
  </w:style>
  <w:style w:type="character" w:customStyle="1" w:styleId="Heading2Char">
    <w:name w:val="Heading 2 Char"/>
    <w:basedOn w:val="DefaultParagraphFont"/>
    <w:link w:val="Heading2"/>
    <w:uiPriority w:val="9"/>
    <w:semiHidden/>
    <w:rsid w:val="00254E0D"/>
    <w:rPr>
      <w:rFonts w:asciiTheme="majorHAnsi" w:eastAsiaTheme="majorEastAsia" w:hAnsiTheme="majorHAnsi" w:cstheme="majorBidi"/>
      <w:b/>
      <w:bCs/>
      <w:color w:val="262626" w:themeColor="text1" w:themeTint="D9"/>
      <w:sz w:val="26"/>
      <w:szCs w:val="26"/>
    </w:rPr>
  </w:style>
  <w:style w:type="table" w:styleId="TableGrid">
    <w:name w:val="Table Grid"/>
    <w:basedOn w:val="TableNormal"/>
    <w:uiPriority w:val="59"/>
    <w:rsid w:val="005125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1F80BF79"/>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1F80BF79"/>
  </w:style>
  <w:style w:type="paragraph" w:styleId="BlockText">
    <w:name w:val="Block Text"/>
    <w:basedOn w:val="Normal"/>
    <w:uiPriority w:val="99"/>
    <w:semiHidden/>
    <w:unhideWhenUsed/>
    <w:rsid w:val="1F80BF79"/>
    <w:pPr>
      <w:pBdr>
        <w:top w:val="single" w:sz="2" w:space="10" w:color="C3EA1F" w:themeColor="accent1" w:frame="1"/>
        <w:left w:val="single" w:sz="2" w:space="10" w:color="C3EA1F" w:themeColor="accent1" w:frame="1"/>
        <w:bottom w:val="single" w:sz="2" w:space="10" w:color="C3EA1F" w:themeColor="accent1" w:frame="1"/>
        <w:right w:val="single" w:sz="2" w:space="10" w:color="C3EA1F" w:themeColor="accent1" w:frame="1"/>
      </w:pBdr>
      <w:ind w:left="1152" w:right="1152"/>
    </w:pPr>
    <w:rPr>
      <w:rFonts w:eastAsiaTheme="minorEastAsia"/>
      <w:i/>
      <w:iCs/>
      <w:color w:val="95B511" w:themeColor="accent1" w:themeShade="BF"/>
    </w:rPr>
  </w:style>
  <w:style w:type="paragraph" w:styleId="BodyText">
    <w:name w:val="Body Text"/>
    <w:basedOn w:val="Normal"/>
    <w:link w:val="BodyTextChar"/>
    <w:uiPriority w:val="99"/>
    <w:semiHidden/>
    <w:unhideWhenUsed/>
    <w:rsid w:val="1F80BF79"/>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1F80BF79"/>
    <w:pPr>
      <w:spacing w:line="480" w:lineRule="auto"/>
    </w:p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1F80BF79"/>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1F80BF79"/>
    <w:pPr>
      <w:ind w:left="360"/>
    </w:p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1F80BF79"/>
    <w:pPr>
      <w:spacing w:line="480" w:lineRule="auto"/>
      <w:ind w:left="360"/>
    </w:p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1F80BF79"/>
    <w:pPr>
      <w:ind w:left="360"/>
    </w:p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1F80BF79"/>
    <w:pPr>
      <w:spacing w:after="200" w:line="240" w:lineRule="auto"/>
    </w:pPr>
    <w:rPr>
      <w:i/>
      <w:iCs/>
      <w:color w:val="2C3644" w:themeColor="accent6"/>
    </w:rPr>
  </w:style>
  <w:style w:type="table" w:styleId="ColorfulGrid">
    <w:name w:val="Colorful Grid"/>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3FAD2" w:themeFill="accent1" w:themeFillTint="33"/>
    </w:tcPr>
    <w:tblStylePr w:type="firstRow">
      <w:rPr>
        <w:b/>
        <w:bCs/>
      </w:rPr>
      <w:tblPr/>
      <w:tcPr>
        <w:shd w:val="clear" w:color="auto" w:fill="E7F6A5" w:themeFill="accent1" w:themeFillTint="66"/>
      </w:tcPr>
    </w:tblStylePr>
    <w:tblStylePr w:type="lastRow">
      <w:rPr>
        <w:b/>
        <w:bCs/>
        <w:color w:val="000000" w:themeColor="text1"/>
      </w:rPr>
      <w:tblPr/>
      <w:tcPr>
        <w:shd w:val="clear" w:color="auto" w:fill="E7F6A5" w:themeFill="accent1" w:themeFillTint="66"/>
      </w:tcPr>
    </w:tblStylePr>
    <w:tblStylePr w:type="firstCol">
      <w:rPr>
        <w:color w:val="FFFFFF" w:themeColor="background1"/>
      </w:rPr>
      <w:tblPr/>
      <w:tcPr>
        <w:shd w:val="clear" w:color="auto" w:fill="95B511" w:themeFill="accent1" w:themeFillShade="BF"/>
      </w:tcPr>
    </w:tblStylePr>
    <w:tblStylePr w:type="lastCol">
      <w:rPr>
        <w:color w:val="FFFFFF" w:themeColor="background1"/>
      </w:rPr>
      <w:tblPr/>
      <w:tcPr>
        <w:shd w:val="clear" w:color="auto" w:fill="95B511" w:themeFill="accent1" w:themeFillShade="BF"/>
      </w:tcPr>
    </w:tblStylePr>
    <w:tblStylePr w:type="band1Vert">
      <w:tblPr/>
      <w:tcPr>
        <w:shd w:val="clear" w:color="auto" w:fill="E1F48F" w:themeFill="accent1" w:themeFillTint="7F"/>
      </w:tcPr>
    </w:tblStylePr>
    <w:tblStylePr w:type="band1Horz">
      <w:tblPr/>
      <w:tcPr>
        <w:shd w:val="clear" w:color="auto" w:fill="E1F48F" w:themeFill="accent1" w:themeFillTint="7F"/>
      </w:tcPr>
    </w:tblStylePr>
  </w:style>
  <w:style w:type="table" w:styleId="ColorfulGrid-Accent2">
    <w:name w:val="Colorful Grid Accent 2"/>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FFCC5" w:themeFill="accent2" w:themeFillTint="33"/>
    </w:tcPr>
    <w:tblStylePr w:type="firstRow">
      <w:rPr>
        <w:b/>
        <w:bCs/>
      </w:rPr>
      <w:tblPr/>
      <w:tcPr>
        <w:shd w:val="clear" w:color="auto" w:fill="E0FA8B" w:themeFill="accent2" w:themeFillTint="66"/>
      </w:tcPr>
    </w:tblStylePr>
    <w:tblStylePr w:type="lastRow">
      <w:rPr>
        <w:b/>
        <w:bCs/>
        <w:color w:val="000000" w:themeColor="text1"/>
      </w:rPr>
      <w:tblPr/>
      <w:tcPr>
        <w:shd w:val="clear" w:color="auto" w:fill="E0FA8B" w:themeFill="accent2" w:themeFillTint="66"/>
      </w:tcPr>
    </w:tblStylePr>
    <w:tblStylePr w:type="firstCol">
      <w:rPr>
        <w:color w:val="FFFFFF" w:themeColor="background1"/>
      </w:rPr>
      <w:tblPr/>
      <w:tcPr>
        <w:shd w:val="clear" w:color="auto" w:fill="749706" w:themeFill="accent2" w:themeFillShade="BF"/>
      </w:tcPr>
    </w:tblStylePr>
    <w:tblStylePr w:type="lastCol">
      <w:rPr>
        <w:color w:val="FFFFFF" w:themeColor="background1"/>
      </w:rPr>
      <w:tblPr/>
      <w:tcPr>
        <w:shd w:val="clear" w:color="auto" w:fill="749706" w:themeFill="accent2" w:themeFillShade="BF"/>
      </w:tcPr>
    </w:tblStylePr>
    <w:tblStylePr w:type="band1Vert">
      <w:tblPr/>
      <w:tcPr>
        <w:shd w:val="clear" w:color="auto" w:fill="D8F96F" w:themeFill="accent2" w:themeFillTint="7F"/>
      </w:tcPr>
    </w:tblStylePr>
    <w:tblStylePr w:type="band1Horz">
      <w:tblPr/>
      <w:tcPr>
        <w:shd w:val="clear" w:color="auto" w:fill="D8F96F" w:themeFill="accent2" w:themeFillTint="7F"/>
      </w:tcPr>
    </w:tblStylePr>
  </w:style>
  <w:style w:type="table" w:styleId="ColorfulGrid-Accent3">
    <w:name w:val="Colorful Grid Accent 3"/>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2F9F1" w:themeFill="accent3" w:themeFillTint="33"/>
    </w:tcPr>
    <w:tblStylePr w:type="firstRow">
      <w:rPr>
        <w:b/>
        <w:bCs/>
      </w:rPr>
      <w:tblPr/>
      <w:tcPr>
        <w:shd w:val="clear" w:color="auto" w:fill="86F3E3" w:themeFill="accent3" w:themeFillTint="66"/>
      </w:tcPr>
    </w:tblStylePr>
    <w:tblStylePr w:type="lastRow">
      <w:rPr>
        <w:b/>
        <w:bCs/>
        <w:color w:val="000000" w:themeColor="text1"/>
      </w:rPr>
      <w:tblPr/>
      <w:tcPr>
        <w:shd w:val="clear" w:color="auto" w:fill="86F3E3" w:themeFill="accent3" w:themeFillTint="66"/>
      </w:tcPr>
    </w:tblStylePr>
    <w:tblStylePr w:type="firstCol">
      <w:rPr>
        <w:color w:val="FFFFFF" w:themeColor="background1"/>
      </w:rPr>
      <w:tblPr/>
      <w:tcPr>
        <w:shd w:val="clear" w:color="auto" w:fill="0C7A6A" w:themeFill="accent3" w:themeFillShade="BF"/>
      </w:tcPr>
    </w:tblStylePr>
    <w:tblStylePr w:type="lastCol">
      <w:rPr>
        <w:color w:val="FFFFFF" w:themeColor="background1"/>
      </w:rPr>
      <w:tblPr/>
      <w:tcPr>
        <w:shd w:val="clear" w:color="auto" w:fill="0C7A6A" w:themeFill="accent3" w:themeFillShade="BF"/>
      </w:tcPr>
    </w:tblStylePr>
    <w:tblStylePr w:type="band1Vert">
      <w:tblPr/>
      <w:tcPr>
        <w:shd w:val="clear" w:color="auto" w:fill="68F0DC" w:themeFill="accent3" w:themeFillTint="7F"/>
      </w:tcPr>
    </w:tblStylePr>
    <w:tblStylePr w:type="band1Horz">
      <w:tblPr/>
      <w:tcPr>
        <w:shd w:val="clear" w:color="auto" w:fill="68F0DC" w:themeFill="accent3" w:themeFillTint="7F"/>
      </w:tcPr>
    </w:tblStylePr>
  </w:style>
  <w:style w:type="table" w:styleId="ColorfulGrid-Accent4">
    <w:name w:val="Colorful Grid Accent 4"/>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AF8F0" w:themeFill="accent4" w:themeFillTint="33"/>
    </w:tcPr>
    <w:tblStylePr w:type="firstRow">
      <w:rPr>
        <w:b/>
        <w:bCs/>
      </w:rPr>
      <w:tblPr/>
      <w:tcPr>
        <w:shd w:val="clear" w:color="auto" w:fill="95F2E2" w:themeFill="accent4" w:themeFillTint="66"/>
      </w:tcPr>
    </w:tblStylePr>
    <w:tblStylePr w:type="lastRow">
      <w:rPr>
        <w:b/>
        <w:bCs/>
        <w:color w:val="000000" w:themeColor="text1"/>
      </w:rPr>
      <w:tblPr/>
      <w:tcPr>
        <w:shd w:val="clear" w:color="auto" w:fill="95F2E2" w:themeFill="accent4" w:themeFillTint="66"/>
      </w:tcPr>
    </w:tblStylePr>
    <w:tblStylePr w:type="firstCol">
      <w:rPr>
        <w:color w:val="FFFFFF" w:themeColor="background1"/>
      </w:rPr>
      <w:tblPr/>
      <w:tcPr>
        <w:shd w:val="clear" w:color="auto" w:fill="118F79" w:themeFill="accent4" w:themeFillShade="BF"/>
      </w:tcPr>
    </w:tblStylePr>
    <w:tblStylePr w:type="lastCol">
      <w:rPr>
        <w:color w:val="FFFFFF" w:themeColor="background1"/>
      </w:rPr>
      <w:tblPr/>
      <w:tcPr>
        <w:shd w:val="clear" w:color="auto" w:fill="118F79" w:themeFill="accent4" w:themeFillShade="BF"/>
      </w:tcPr>
    </w:tblStylePr>
    <w:tblStylePr w:type="band1Vert">
      <w:tblPr/>
      <w:tcPr>
        <w:shd w:val="clear" w:color="auto" w:fill="7BEFDB" w:themeFill="accent4" w:themeFillTint="7F"/>
      </w:tcPr>
    </w:tblStylePr>
    <w:tblStylePr w:type="band1Horz">
      <w:tblPr/>
      <w:tcPr>
        <w:shd w:val="clear" w:color="auto" w:fill="7BEFDB" w:themeFill="accent4" w:themeFillTint="7F"/>
      </w:tcPr>
    </w:tblStylePr>
  </w:style>
  <w:style w:type="table" w:styleId="ColorfulGrid-Accent5">
    <w:name w:val="Colorful Grid Accent 5"/>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ADFBEF" w:themeFill="accent5" w:themeFillTint="33"/>
    </w:tcPr>
    <w:tblStylePr w:type="firstRow">
      <w:rPr>
        <w:b/>
        <w:bCs/>
      </w:rPr>
      <w:tblPr/>
      <w:tcPr>
        <w:shd w:val="clear" w:color="auto" w:fill="5CF6DF" w:themeFill="accent5" w:themeFillTint="66"/>
      </w:tcPr>
    </w:tblStylePr>
    <w:tblStylePr w:type="lastRow">
      <w:rPr>
        <w:b/>
        <w:bCs/>
        <w:color w:val="000000" w:themeColor="text1"/>
      </w:rPr>
      <w:tblPr/>
      <w:tcPr>
        <w:shd w:val="clear" w:color="auto" w:fill="5CF6DF" w:themeFill="accent5" w:themeFillTint="66"/>
      </w:tcPr>
    </w:tblStylePr>
    <w:tblStylePr w:type="firstCol">
      <w:rPr>
        <w:color w:val="FFFFFF" w:themeColor="background1"/>
      </w:rPr>
      <w:tblPr/>
      <w:tcPr>
        <w:shd w:val="clear" w:color="auto" w:fill="033B32" w:themeFill="accent5" w:themeFillShade="BF"/>
      </w:tcPr>
    </w:tblStylePr>
    <w:tblStylePr w:type="lastCol">
      <w:rPr>
        <w:color w:val="FFFFFF" w:themeColor="background1"/>
      </w:rPr>
      <w:tblPr/>
      <w:tcPr>
        <w:shd w:val="clear" w:color="auto" w:fill="033B32" w:themeFill="accent5" w:themeFillShade="BF"/>
      </w:tcPr>
    </w:tblStylePr>
    <w:tblStylePr w:type="band1Vert">
      <w:tblPr/>
      <w:tcPr>
        <w:shd w:val="clear" w:color="auto" w:fill="34F4D8" w:themeFill="accent5" w:themeFillTint="7F"/>
      </w:tcPr>
    </w:tblStylePr>
    <w:tblStylePr w:type="band1Horz">
      <w:tblPr/>
      <w:tcPr>
        <w:shd w:val="clear" w:color="auto" w:fill="34F4D8" w:themeFill="accent5" w:themeFillTint="7F"/>
      </w:tcPr>
    </w:tblStylePr>
  </w:style>
  <w:style w:type="table" w:styleId="ColorfulGrid-Accent6">
    <w:name w:val="Colorful Grid Accent 6"/>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ED5DF" w:themeFill="accent6" w:themeFillTint="33"/>
    </w:tcPr>
    <w:tblStylePr w:type="firstRow">
      <w:rPr>
        <w:b/>
        <w:bCs/>
      </w:rPr>
      <w:tblPr/>
      <w:tcPr>
        <w:shd w:val="clear" w:color="auto" w:fill="9EACC0" w:themeFill="accent6" w:themeFillTint="66"/>
      </w:tcPr>
    </w:tblStylePr>
    <w:tblStylePr w:type="lastRow">
      <w:rPr>
        <w:b/>
        <w:bCs/>
        <w:color w:val="000000" w:themeColor="text1"/>
      </w:rPr>
      <w:tblPr/>
      <w:tcPr>
        <w:shd w:val="clear" w:color="auto" w:fill="9EACC0" w:themeFill="accent6" w:themeFillTint="66"/>
      </w:tcPr>
    </w:tblStylePr>
    <w:tblStylePr w:type="firstCol">
      <w:rPr>
        <w:color w:val="FFFFFF" w:themeColor="background1"/>
      </w:rPr>
      <w:tblPr/>
      <w:tcPr>
        <w:shd w:val="clear" w:color="auto" w:fill="212832" w:themeFill="accent6" w:themeFillShade="BF"/>
      </w:tcPr>
    </w:tblStylePr>
    <w:tblStylePr w:type="lastCol">
      <w:rPr>
        <w:color w:val="FFFFFF" w:themeColor="background1"/>
      </w:rPr>
      <w:tblPr/>
      <w:tcPr>
        <w:shd w:val="clear" w:color="auto" w:fill="212832" w:themeFill="accent6" w:themeFillShade="BF"/>
      </w:tcPr>
    </w:tblStylePr>
    <w:tblStylePr w:type="band1Vert">
      <w:tblPr/>
      <w:tcPr>
        <w:shd w:val="clear" w:color="auto" w:fill="8698B1" w:themeFill="accent6" w:themeFillTint="7F"/>
      </w:tcPr>
    </w:tblStylePr>
    <w:tblStylePr w:type="band1Horz">
      <w:tblPr/>
      <w:tcPr>
        <w:shd w:val="clear" w:color="auto" w:fill="8698B1" w:themeFill="accent6" w:themeFillTint="7F"/>
      </w:tcPr>
    </w:tblStylePr>
  </w:style>
  <w:style w:type="table" w:styleId="ColorfulList">
    <w:name w:val="Colorful List"/>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CA206" w:themeFill="accent2" w:themeFillShade="CC"/>
      </w:tcPr>
    </w:tblStylePr>
    <w:tblStylePr w:type="lastRow">
      <w:rPr>
        <w:b/>
        <w:bCs/>
        <w:color w:val="7CA20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9FDE8" w:themeFill="accent1" w:themeFillTint="19"/>
    </w:tcPr>
    <w:tblStylePr w:type="firstRow">
      <w:rPr>
        <w:b/>
        <w:bCs/>
        <w:color w:val="FFFFFF" w:themeColor="background1"/>
      </w:rPr>
      <w:tblPr/>
      <w:tcPr>
        <w:tcBorders>
          <w:bottom w:val="single" w:sz="12" w:space="0" w:color="FFFFFF" w:themeColor="background1"/>
        </w:tcBorders>
        <w:shd w:val="clear" w:color="auto" w:fill="7CA206" w:themeFill="accent2" w:themeFillShade="CC"/>
      </w:tcPr>
    </w:tblStylePr>
    <w:tblStylePr w:type="lastRow">
      <w:rPr>
        <w:b/>
        <w:bCs/>
        <w:color w:val="7CA20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0F9C7" w:themeFill="accent1" w:themeFillTint="3F"/>
      </w:tcPr>
    </w:tblStylePr>
    <w:tblStylePr w:type="band1Horz">
      <w:tblPr/>
      <w:tcPr>
        <w:shd w:val="clear" w:color="auto" w:fill="F3FAD2" w:themeFill="accent1" w:themeFillTint="33"/>
      </w:tcPr>
    </w:tblStylePr>
  </w:style>
  <w:style w:type="table" w:styleId="ColorfulList-Accent2">
    <w:name w:val="Colorful List Accent 2"/>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7FEE2" w:themeFill="accent2" w:themeFillTint="19"/>
    </w:tcPr>
    <w:tblStylePr w:type="firstRow">
      <w:rPr>
        <w:b/>
        <w:bCs/>
        <w:color w:val="FFFFFF" w:themeColor="background1"/>
      </w:rPr>
      <w:tblPr/>
      <w:tcPr>
        <w:tcBorders>
          <w:bottom w:val="single" w:sz="12" w:space="0" w:color="FFFFFF" w:themeColor="background1"/>
        </w:tcBorders>
        <w:shd w:val="clear" w:color="auto" w:fill="7CA206" w:themeFill="accent2" w:themeFillShade="CC"/>
      </w:tcPr>
    </w:tblStylePr>
    <w:tblStylePr w:type="lastRow">
      <w:rPr>
        <w:b/>
        <w:bCs/>
        <w:color w:val="7CA20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FCB7" w:themeFill="accent2" w:themeFillTint="3F"/>
      </w:tcPr>
    </w:tblStylePr>
    <w:tblStylePr w:type="band1Horz">
      <w:tblPr/>
      <w:tcPr>
        <w:shd w:val="clear" w:color="auto" w:fill="EFFCC5" w:themeFill="accent2" w:themeFillTint="33"/>
      </w:tcPr>
    </w:tblStylePr>
  </w:style>
  <w:style w:type="table" w:styleId="ColorfulList-Accent3">
    <w:name w:val="Colorful List Accent 3"/>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1FCF8" w:themeFill="accent3" w:themeFillTint="19"/>
    </w:tcPr>
    <w:tblStylePr w:type="firstRow">
      <w:rPr>
        <w:b/>
        <w:bCs/>
        <w:color w:val="FFFFFF" w:themeColor="background1"/>
      </w:rPr>
      <w:tblPr/>
      <w:tcPr>
        <w:tcBorders>
          <w:bottom w:val="single" w:sz="12" w:space="0" w:color="FFFFFF" w:themeColor="background1"/>
        </w:tcBorders>
        <w:shd w:val="clear" w:color="auto" w:fill="129982" w:themeFill="accent4" w:themeFillShade="CC"/>
      </w:tcPr>
    </w:tblStylePr>
    <w:tblStylePr w:type="lastRow">
      <w:rPr>
        <w:b/>
        <w:bCs/>
        <w:color w:val="1299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4F7ED" w:themeFill="accent3" w:themeFillTint="3F"/>
      </w:tcPr>
    </w:tblStylePr>
    <w:tblStylePr w:type="band1Horz">
      <w:tblPr/>
      <w:tcPr>
        <w:shd w:val="clear" w:color="auto" w:fill="C2F9F1" w:themeFill="accent3" w:themeFillTint="33"/>
      </w:tcPr>
    </w:tblStylePr>
  </w:style>
  <w:style w:type="table" w:styleId="ColorfulList-Accent4">
    <w:name w:val="Colorful List Accent 4"/>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5FCF8" w:themeFill="accent4" w:themeFillTint="19"/>
    </w:tcPr>
    <w:tblStylePr w:type="firstRow">
      <w:rPr>
        <w:b/>
        <w:bCs/>
        <w:color w:val="FFFFFF" w:themeColor="background1"/>
      </w:rPr>
      <w:tblPr/>
      <w:tcPr>
        <w:tcBorders>
          <w:bottom w:val="single" w:sz="12" w:space="0" w:color="FFFFFF" w:themeColor="background1"/>
        </w:tcBorders>
        <w:shd w:val="clear" w:color="auto" w:fill="0C8371" w:themeFill="accent3" w:themeFillShade="CC"/>
      </w:tcPr>
    </w:tblStylePr>
    <w:tblStylePr w:type="lastRow">
      <w:rPr>
        <w:b/>
        <w:bCs/>
        <w:color w:val="0C837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F7ED" w:themeFill="accent4" w:themeFillTint="3F"/>
      </w:tcPr>
    </w:tblStylePr>
    <w:tblStylePr w:type="band1Horz">
      <w:tblPr/>
      <w:tcPr>
        <w:shd w:val="clear" w:color="auto" w:fill="CAF8F0" w:themeFill="accent4" w:themeFillTint="33"/>
      </w:tcPr>
    </w:tblStylePr>
  </w:style>
  <w:style w:type="table" w:styleId="ColorfulList-Accent5">
    <w:name w:val="Colorful List Accent 5"/>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D7FDF7" w:themeFill="accent5" w:themeFillTint="19"/>
    </w:tcPr>
    <w:tblStylePr w:type="firstRow">
      <w:rPr>
        <w:b/>
        <w:bCs/>
        <w:color w:val="FFFFFF" w:themeColor="background1"/>
      </w:rPr>
      <w:tblPr/>
      <w:tcPr>
        <w:tcBorders>
          <w:bottom w:val="single" w:sz="12" w:space="0" w:color="FFFFFF" w:themeColor="background1"/>
        </w:tcBorders>
        <w:shd w:val="clear" w:color="auto" w:fill="232B36" w:themeFill="accent6" w:themeFillShade="CC"/>
      </w:tcPr>
    </w:tblStylePr>
    <w:tblStylePr w:type="lastRow">
      <w:rPr>
        <w:b/>
        <w:bCs/>
        <w:color w:val="232B3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AFAEB" w:themeFill="accent5" w:themeFillTint="3F"/>
      </w:tcPr>
    </w:tblStylePr>
    <w:tblStylePr w:type="band1Horz">
      <w:tblPr/>
      <w:tcPr>
        <w:shd w:val="clear" w:color="auto" w:fill="ADFBEF" w:themeFill="accent5" w:themeFillTint="33"/>
      </w:tcPr>
    </w:tblStylePr>
  </w:style>
  <w:style w:type="table" w:styleId="ColorfulList-Accent6">
    <w:name w:val="Colorful List Accent 6"/>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7EAEF" w:themeFill="accent6" w:themeFillTint="19"/>
    </w:tcPr>
    <w:tblStylePr w:type="firstRow">
      <w:rPr>
        <w:b/>
        <w:bCs/>
        <w:color w:val="FFFFFF" w:themeColor="background1"/>
      </w:rPr>
      <w:tblPr/>
      <w:tcPr>
        <w:tcBorders>
          <w:bottom w:val="single" w:sz="12" w:space="0" w:color="FFFFFF" w:themeColor="background1"/>
        </w:tcBorders>
        <w:shd w:val="clear" w:color="auto" w:fill="033F36" w:themeFill="accent5" w:themeFillShade="CC"/>
      </w:tcPr>
    </w:tblStylePr>
    <w:tblStylePr w:type="lastRow">
      <w:rPr>
        <w:b/>
        <w:bCs/>
        <w:color w:val="033F36"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3CCD8" w:themeFill="accent6" w:themeFillTint="3F"/>
      </w:tcPr>
    </w:tblStylePr>
    <w:tblStylePr w:type="band1Horz">
      <w:tblPr/>
      <w:tcPr>
        <w:shd w:val="clear" w:color="auto" w:fill="CED5DF" w:themeFill="accent6" w:themeFillTint="33"/>
      </w:tcPr>
    </w:tblStylePr>
  </w:style>
  <w:style w:type="table" w:styleId="ColorfulShading">
    <w:name w:val="Colorful Shading"/>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9DCB08"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9DCB08" w:themeColor="accent2"/>
        <w:left w:val="single" w:sz="4" w:space="0" w:color="C3EA1F" w:themeColor="accent1"/>
        <w:bottom w:val="single" w:sz="4" w:space="0" w:color="C3EA1F" w:themeColor="accent1"/>
        <w:right w:val="single" w:sz="4" w:space="0" w:color="C3EA1F" w:themeColor="accent1"/>
        <w:insideH w:val="single" w:sz="4" w:space="0" w:color="FFFFFF" w:themeColor="background1"/>
        <w:insideV w:val="single" w:sz="4" w:space="0" w:color="FFFFFF" w:themeColor="background1"/>
      </w:tblBorders>
    </w:tblPr>
    <w:tcPr>
      <w:shd w:val="clear" w:color="auto" w:fill="F9FDE8" w:themeFill="accent1" w:themeFillTint="19"/>
    </w:tcPr>
    <w:tblStylePr w:type="firstRow">
      <w:rPr>
        <w:b/>
        <w:bCs/>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8910D" w:themeFill="accent1" w:themeFillShade="99"/>
      </w:tcPr>
    </w:tblStylePr>
    <w:tblStylePr w:type="firstCol">
      <w:rPr>
        <w:color w:val="FFFFFF" w:themeColor="background1"/>
      </w:rPr>
      <w:tblPr/>
      <w:tcPr>
        <w:tcBorders>
          <w:top w:val="nil"/>
          <w:left w:val="nil"/>
          <w:bottom w:val="nil"/>
          <w:right w:val="nil"/>
          <w:insideH w:val="single" w:sz="4" w:space="0" w:color="78910D" w:themeColor="accent1" w:themeShade="99"/>
          <w:insideV w:val="nil"/>
        </w:tcBorders>
        <w:shd w:val="clear" w:color="auto" w:fill="7891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8910D" w:themeFill="accent1" w:themeFillShade="99"/>
      </w:tcPr>
    </w:tblStylePr>
    <w:tblStylePr w:type="band1Vert">
      <w:tblPr/>
      <w:tcPr>
        <w:shd w:val="clear" w:color="auto" w:fill="E7F6A5" w:themeFill="accent1" w:themeFillTint="66"/>
      </w:tcPr>
    </w:tblStylePr>
    <w:tblStylePr w:type="band1Horz">
      <w:tblPr/>
      <w:tcPr>
        <w:shd w:val="clear" w:color="auto" w:fill="E1F48F"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9DCB08" w:themeColor="accent2"/>
        <w:left w:val="single" w:sz="4" w:space="0" w:color="9DCB08" w:themeColor="accent2"/>
        <w:bottom w:val="single" w:sz="4" w:space="0" w:color="9DCB08" w:themeColor="accent2"/>
        <w:right w:val="single" w:sz="4" w:space="0" w:color="9DCB08" w:themeColor="accent2"/>
        <w:insideH w:val="single" w:sz="4" w:space="0" w:color="FFFFFF" w:themeColor="background1"/>
        <w:insideV w:val="single" w:sz="4" w:space="0" w:color="FFFFFF" w:themeColor="background1"/>
      </w:tblBorders>
    </w:tblPr>
    <w:tcPr>
      <w:shd w:val="clear" w:color="auto" w:fill="F7FEE2" w:themeFill="accent2" w:themeFillTint="19"/>
    </w:tcPr>
    <w:tblStylePr w:type="firstRow">
      <w:rPr>
        <w:b/>
        <w:bCs/>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D7904" w:themeFill="accent2" w:themeFillShade="99"/>
      </w:tcPr>
    </w:tblStylePr>
    <w:tblStylePr w:type="firstCol">
      <w:rPr>
        <w:color w:val="FFFFFF" w:themeColor="background1"/>
      </w:rPr>
      <w:tblPr/>
      <w:tcPr>
        <w:tcBorders>
          <w:top w:val="nil"/>
          <w:left w:val="nil"/>
          <w:bottom w:val="nil"/>
          <w:right w:val="nil"/>
          <w:insideH w:val="single" w:sz="4" w:space="0" w:color="5D7904" w:themeColor="accent2" w:themeShade="99"/>
          <w:insideV w:val="nil"/>
        </w:tcBorders>
        <w:shd w:val="clear" w:color="auto" w:fill="5D7904"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D7904" w:themeFill="accent2" w:themeFillShade="99"/>
      </w:tcPr>
    </w:tblStylePr>
    <w:tblStylePr w:type="band1Vert">
      <w:tblPr/>
      <w:tcPr>
        <w:shd w:val="clear" w:color="auto" w:fill="E0FA8B" w:themeFill="accent2" w:themeFillTint="66"/>
      </w:tcPr>
    </w:tblStylePr>
    <w:tblStylePr w:type="band1Horz">
      <w:tblPr/>
      <w:tcPr>
        <w:shd w:val="clear" w:color="auto" w:fill="D8F96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17C0A3" w:themeColor="accent4"/>
        <w:left w:val="single" w:sz="4" w:space="0" w:color="10A48E" w:themeColor="accent3"/>
        <w:bottom w:val="single" w:sz="4" w:space="0" w:color="10A48E" w:themeColor="accent3"/>
        <w:right w:val="single" w:sz="4" w:space="0" w:color="10A48E" w:themeColor="accent3"/>
        <w:insideH w:val="single" w:sz="4" w:space="0" w:color="FFFFFF" w:themeColor="background1"/>
        <w:insideV w:val="single" w:sz="4" w:space="0" w:color="FFFFFF" w:themeColor="background1"/>
      </w:tblBorders>
    </w:tblPr>
    <w:tcPr>
      <w:shd w:val="clear" w:color="auto" w:fill="E1FCF8" w:themeFill="accent3" w:themeFillTint="19"/>
    </w:tcPr>
    <w:tblStylePr w:type="firstRow">
      <w:rPr>
        <w:b/>
        <w:bCs/>
      </w:rPr>
      <w:tblPr/>
      <w:tcPr>
        <w:tcBorders>
          <w:top w:val="nil"/>
          <w:left w:val="nil"/>
          <w:bottom w:val="single" w:sz="24" w:space="0" w:color="17C0A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6255" w:themeFill="accent3" w:themeFillShade="99"/>
      </w:tcPr>
    </w:tblStylePr>
    <w:tblStylePr w:type="firstCol">
      <w:rPr>
        <w:color w:val="FFFFFF" w:themeColor="background1"/>
      </w:rPr>
      <w:tblPr/>
      <w:tcPr>
        <w:tcBorders>
          <w:top w:val="nil"/>
          <w:left w:val="nil"/>
          <w:bottom w:val="nil"/>
          <w:right w:val="nil"/>
          <w:insideH w:val="single" w:sz="4" w:space="0" w:color="096255" w:themeColor="accent3" w:themeShade="99"/>
          <w:insideV w:val="nil"/>
        </w:tcBorders>
        <w:shd w:val="clear" w:color="auto" w:fill="09625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96255" w:themeFill="accent3" w:themeFillShade="99"/>
      </w:tcPr>
    </w:tblStylePr>
    <w:tblStylePr w:type="band1Vert">
      <w:tblPr/>
      <w:tcPr>
        <w:shd w:val="clear" w:color="auto" w:fill="86F3E3" w:themeFill="accent3" w:themeFillTint="66"/>
      </w:tcPr>
    </w:tblStylePr>
    <w:tblStylePr w:type="band1Horz">
      <w:tblPr/>
      <w:tcPr>
        <w:shd w:val="clear" w:color="auto" w:fill="68F0DC" w:themeFill="accent3" w:themeFillTint="7F"/>
      </w:tcPr>
    </w:tblStylePr>
  </w:style>
  <w:style w:type="table" w:styleId="ColorfulShading-Accent4">
    <w:name w:val="Colorful Shading Accent 4"/>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10A48E" w:themeColor="accent3"/>
        <w:left w:val="single" w:sz="4" w:space="0" w:color="17C0A3" w:themeColor="accent4"/>
        <w:bottom w:val="single" w:sz="4" w:space="0" w:color="17C0A3" w:themeColor="accent4"/>
        <w:right w:val="single" w:sz="4" w:space="0" w:color="17C0A3" w:themeColor="accent4"/>
        <w:insideH w:val="single" w:sz="4" w:space="0" w:color="FFFFFF" w:themeColor="background1"/>
        <w:insideV w:val="single" w:sz="4" w:space="0" w:color="FFFFFF" w:themeColor="background1"/>
      </w:tblBorders>
    </w:tblPr>
    <w:tcPr>
      <w:shd w:val="clear" w:color="auto" w:fill="E5FCF8" w:themeFill="accent4" w:themeFillTint="19"/>
    </w:tcPr>
    <w:tblStylePr w:type="firstRow">
      <w:rPr>
        <w:b/>
        <w:bCs/>
      </w:rPr>
      <w:tblPr/>
      <w:tcPr>
        <w:tcBorders>
          <w:top w:val="nil"/>
          <w:left w:val="nil"/>
          <w:bottom w:val="single" w:sz="24" w:space="0" w:color="10A48E"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7361" w:themeFill="accent4" w:themeFillShade="99"/>
      </w:tcPr>
    </w:tblStylePr>
    <w:tblStylePr w:type="firstCol">
      <w:rPr>
        <w:color w:val="FFFFFF" w:themeColor="background1"/>
      </w:rPr>
      <w:tblPr/>
      <w:tcPr>
        <w:tcBorders>
          <w:top w:val="nil"/>
          <w:left w:val="nil"/>
          <w:bottom w:val="nil"/>
          <w:right w:val="nil"/>
          <w:insideH w:val="single" w:sz="4" w:space="0" w:color="0D7361" w:themeColor="accent4" w:themeShade="99"/>
          <w:insideV w:val="nil"/>
        </w:tcBorders>
        <w:shd w:val="clear" w:color="auto" w:fill="0D736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D7361" w:themeFill="accent4" w:themeFillShade="99"/>
      </w:tcPr>
    </w:tblStylePr>
    <w:tblStylePr w:type="band1Vert">
      <w:tblPr/>
      <w:tcPr>
        <w:shd w:val="clear" w:color="auto" w:fill="95F2E2" w:themeFill="accent4" w:themeFillTint="66"/>
      </w:tcPr>
    </w:tblStylePr>
    <w:tblStylePr w:type="band1Horz">
      <w:tblPr/>
      <w:tcPr>
        <w:shd w:val="clear" w:color="auto" w:fill="7BEFDB"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2C3644" w:themeColor="accent6"/>
        <w:left w:val="single" w:sz="4" w:space="0" w:color="044F44" w:themeColor="accent5"/>
        <w:bottom w:val="single" w:sz="4" w:space="0" w:color="044F44" w:themeColor="accent5"/>
        <w:right w:val="single" w:sz="4" w:space="0" w:color="044F44" w:themeColor="accent5"/>
        <w:insideH w:val="single" w:sz="4" w:space="0" w:color="FFFFFF" w:themeColor="background1"/>
        <w:insideV w:val="single" w:sz="4" w:space="0" w:color="FFFFFF" w:themeColor="background1"/>
      </w:tblBorders>
    </w:tblPr>
    <w:tcPr>
      <w:shd w:val="clear" w:color="auto" w:fill="D7FDF7" w:themeFill="accent5" w:themeFillTint="19"/>
    </w:tcPr>
    <w:tblStylePr w:type="firstRow">
      <w:rPr>
        <w:b/>
        <w:bCs/>
      </w:rPr>
      <w:tblPr/>
      <w:tcPr>
        <w:tcBorders>
          <w:top w:val="nil"/>
          <w:left w:val="nil"/>
          <w:bottom w:val="single" w:sz="24" w:space="0" w:color="2C3644"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22F28" w:themeFill="accent5" w:themeFillShade="99"/>
      </w:tcPr>
    </w:tblStylePr>
    <w:tblStylePr w:type="firstCol">
      <w:rPr>
        <w:color w:val="FFFFFF" w:themeColor="background1"/>
      </w:rPr>
      <w:tblPr/>
      <w:tcPr>
        <w:tcBorders>
          <w:top w:val="nil"/>
          <w:left w:val="nil"/>
          <w:bottom w:val="nil"/>
          <w:right w:val="nil"/>
          <w:insideH w:val="single" w:sz="4" w:space="0" w:color="022F28" w:themeColor="accent5" w:themeShade="99"/>
          <w:insideV w:val="nil"/>
        </w:tcBorders>
        <w:shd w:val="clear" w:color="auto" w:fill="022F2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22F28" w:themeFill="accent5" w:themeFillShade="99"/>
      </w:tcPr>
    </w:tblStylePr>
    <w:tblStylePr w:type="band1Vert">
      <w:tblPr/>
      <w:tcPr>
        <w:shd w:val="clear" w:color="auto" w:fill="5CF6DF" w:themeFill="accent5" w:themeFillTint="66"/>
      </w:tcPr>
    </w:tblStylePr>
    <w:tblStylePr w:type="band1Horz">
      <w:tblPr/>
      <w:tcPr>
        <w:shd w:val="clear" w:color="auto" w:fill="34F4D8"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044F44" w:themeColor="accent5"/>
        <w:left w:val="single" w:sz="4" w:space="0" w:color="2C3644" w:themeColor="accent6"/>
        <w:bottom w:val="single" w:sz="4" w:space="0" w:color="2C3644" w:themeColor="accent6"/>
        <w:right w:val="single" w:sz="4" w:space="0" w:color="2C3644" w:themeColor="accent6"/>
        <w:insideH w:val="single" w:sz="4" w:space="0" w:color="FFFFFF" w:themeColor="background1"/>
        <w:insideV w:val="single" w:sz="4" w:space="0" w:color="FFFFFF" w:themeColor="background1"/>
      </w:tblBorders>
    </w:tblPr>
    <w:tcPr>
      <w:shd w:val="clear" w:color="auto" w:fill="E7EAEF" w:themeFill="accent6" w:themeFillTint="19"/>
    </w:tcPr>
    <w:tblStylePr w:type="firstRow">
      <w:rPr>
        <w:b/>
        <w:bCs/>
      </w:rPr>
      <w:tblPr/>
      <w:tcPr>
        <w:tcBorders>
          <w:top w:val="nil"/>
          <w:left w:val="nil"/>
          <w:bottom w:val="single" w:sz="24" w:space="0" w:color="044F4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A2028" w:themeFill="accent6" w:themeFillShade="99"/>
      </w:tcPr>
    </w:tblStylePr>
    <w:tblStylePr w:type="firstCol">
      <w:rPr>
        <w:color w:val="FFFFFF" w:themeColor="background1"/>
      </w:rPr>
      <w:tblPr/>
      <w:tcPr>
        <w:tcBorders>
          <w:top w:val="nil"/>
          <w:left w:val="nil"/>
          <w:bottom w:val="nil"/>
          <w:right w:val="nil"/>
          <w:insideH w:val="single" w:sz="4" w:space="0" w:color="1A2028" w:themeColor="accent6" w:themeShade="99"/>
          <w:insideV w:val="nil"/>
        </w:tcBorders>
        <w:shd w:val="clear" w:color="auto" w:fill="1A202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1A2028" w:themeFill="accent6" w:themeFillShade="99"/>
      </w:tcPr>
    </w:tblStylePr>
    <w:tblStylePr w:type="band1Vert">
      <w:tblPr/>
      <w:tcPr>
        <w:shd w:val="clear" w:color="auto" w:fill="9EACC0" w:themeFill="accent6" w:themeFillTint="66"/>
      </w:tcPr>
    </w:tblStylePr>
    <w:tblStylePr w:type="band1Horz">
      <w:tblPr/>
      <w:tcPr>
        <w:shd w:val="clear" w:color="auto" w:fill="8698B1"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1F80BF79"/>
    <w:pPr>
      <w:spacing w:line="240" w:lineRule="auto"/>
    </w:pPr>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C3EA1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378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5B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5B511" w:themeFill="accent1" w:themeFillShade="BF"/>
      </w:tcPr>
    </w:tblStylePr>
    <w:tblStylePr w:type="band1Vert">
      <w:tblPr/>
      <w:tcPr>
        <w:tcBorders>
          <w:top w:val="nil"/>
          <w:left w:val="nil"/>
          <w:bottom w:val="nil"/>
          <w:right w:val="nil"/>
          <w:insideH w:val="nil"/>
          <w:insideV w:val="nil"/>
        </w:tcBorders>
        <w:shd w:val="clear" w:color="auto" w:fill="95B511" w:themeFill="accent1" w:themeFillShade="BF"/>
      </w:tcPr>
    </w:tblStylePr>
    <w:tblStylePr w:type="band1Horz">
      <w:tblPr/>
      <w:tcPr>
        <w:tcBorders>
          <w:top w:val="nil"/>
          <w:left w:val="nil"/>
          <w:bottom w:val="nil"/>
          <w:right w:val="nil"/>
          <w:insideH w:val="nil"/>
          <w:insideV w:val="nil"/>
        </w:tcBorders>
        <w:shd w:val="clear" w:color="auto" w:fill="95B511" w:themeFill="accent1" w:themeFillShade="BF"/>
      </w:tcPr>
    </w:tblStylePr>
  </w:style>
  <w:style w:type="table" w:styleId="DarkList-Accent2">
    <w:name w:val="Dark List Accent 2"/>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9DCB08"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D6404"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4970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49706" w:themeFill="accent2" w:themeFillShade="BF"/>
      </w:tcPr>
    </w:tblStylePr>
    <w:tblStylePr w:type="band1Vert">
      <w:tblPr/>
      <w:tcPr>
        <w:tcBorders>
          <w:top w:val="nil"/>
          <w:left w:val="nil"/>
          <w:bottom w:val="nil"/>
          <w:right w:val="nil"/>
          <w:insideH w:val="nil"/>
          <w:insideV w:val="nil"/>
        </w:tcBorders>
        <w:shd w:val="clear" w:color="auto" w:fill="749706" w:themeFill="accent2" w:themeFillShade="BF"/>
      </w:tcPr>
    </w:tblStylePr>
    <w:tblStylePr w:type="band1Horz">
      <w:tblPr/>
      <w:tcPr>
        <w:tcBorders>
          <w:top w:val="nil"/>
          <w:left w:val="nil"/>
          <w:bottom w:val="nil"/>
          <w:right w:val="nil"/>
          <w:insideH w:val="nil"/>
          <w:insideV w:val="nil"/>
        </w:tcBorders>
        <w:shd w:val="clear" w:color="auto" w:fill="749706" w:themeFill="accent2" w:themeFillShade="BF"/>
      </w:tcPr>
    </w:tblStylePr>
  </w:style>
  <w:style w:type="table" w:styleId="DarkList-Accent3">
    <w:name w:val="Dark List Accent 3"/>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10A48E"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514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C7A6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C7A6A" w:themeFill="accent3" w:themeFillShade="BF"/>
      </w:tcPr>
    </w:tblStylePr>
    <w:tblStylePr w:type="band1Vert">
      <w:tblPr/>
      <w:tcPr>
        <w:tcBorders>
          <w:top w:val="nil"/>
          <w:left w:val="nil"/>
          <w:bottom w:val="nil"/>
          <w:right w:val="nil"/>
          <w:insideH w:val="nil"/>
          <w:insideV w:val="nil"/>
        </w:tcBorders>
        <w:shd w:val="clear" w:color="auto" w:fill="0C7A6A" w:themeFill="accent3" w:themeFillShade="BF"/>
      </w:tcPr>
    </w:tblStylePr>
    <w:tblStylePr w:type="band1Horz">
      <w:tblPr/>
      <w:tcPr>
        <w:tcBorders>
          <w:top w:val="nil"/>
          <w:left w:val="nil"/>
          <w:bottom w:val="nil"/>
          <w:right w:val="nil"/>
          <w:insideH w:val="nil"/>
          <w:insideV w:val="nil"/>
        </w:tcBorders>
        <w:shd w:val="clear" w:color="auto" w:fill="0C7A6A" w:themeFill="accent3" w:themeFillShade="BF"/>
      </w:tcPr>
    </w:tblStylePr>
  </w:style>
  <w:style w:type="table" w:styleId="DarkList-Accent4">
    <w:name w:val="Dark List Accent 4"/>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17C0A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B5F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118F7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118F79" w:themeFill="accent4" w:themeFillShade="BF"/>
      </w:tcPr>
    </w:tblStylePr>
    <w:tblStylePr w:type="band1Vert">
      <w:tblPr/>
      <w:tcPr>
        <w:tcBorders>
          <w:top w:val="nil"/>
          <w:left w:val="nil"/>
          <w:bottom w:val="nil"/>
          <w:right w:val="nil"/>
          <w:insideH w:val="nil"/>
          <w:insideV w:val="nil"/>
        </w:tcBorders>
        <w:shd w:val="clear" w:color="auto" w:fill="118F79" w:themeFill="accent4" w:themeFillShade="BF"/>
      </w:tcPr>
    </w:tblStylePr>
    <w:tblStylePr w:type="band1Horz">
      <w:tblPr/>
      <w:tcPr>
        <w:tcBorders>
          <w:top w:val="nil"/>
          <w:left w:val="nil"/>
          <w:bottom w:val="nil"/>
          <w:right w:val="nil"/>
          <w:insideH w:val="nil"/>
          <w:insideV w:val="nil"/>
        </w:tcBorders>
        <w:shd w:val="clear" w:color="auto" w:fill="118F79" w:themeFill="accent4" w:themeFillShade="BF"/>
      </w:tcPr>
    </w:tblStylePr>
  </w:style>
  <w:style w:type="table" w:styleId="DarkList-Accent5">
    <w:name w:val="Dark List Accent 5"/>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044F4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2272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33B3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33B32" w:themeFill="accent5" w:themeFillShade="BF"/>
      </w:tcPr>
    </w:tblStylePr>
    <w:tblStylePr w:type="band1Vert">
      <w:tblPr/>
      <w:tcPr>
        <w:tcBorders>
          <w:top w:val="nil"/>
          <w:left w:val="nil"/>
          <w:bottom w:val="nil"/>
          <w:right w:val="nil"/>
          <w:insideH w:val="nil"/>
          <w:insideV w:val="nil"/>
        </w:tcBorders>
        <w:shd w:val="clear" w:color="auto" w:fill="033B32" w:themeFill="accent5" w:themeFillShade="BF"/>
      </w:tcPr>
    </w:tblStylePr>
    <w:tblStylePr w:type="band1Horz">
      <w:tblPr/>
      <w:tcPr>
        <w:tcBorders>
          <w:top w:val="nil"/>
          <w:left w:val="nil"/>
          <w:bottom w:val="nil"/>
          <w:right w:val="nil"/>
          <w:insideH w:val="nil"/>
          <w:insideV w:val="nil"/>
        </w:tcBorders>
        <w:shd w:val="clear" w:color="auto" w:fill="033B32" w:themeFill="accent5" w:themeFillShade="BF"/>
      </w:tcPr>
    </w:tblStylePr>
  </w:style>
  <w:style w:type="table" w:styleId="DarkList-Accent6">
    <w:name w:val="Dark List Accent 6"/>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2C3644"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61A2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1283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12832" w:themeFill="accent6" w:themeFillShade="BF"/>
      </w:tcPr>
    </w:tblStylePr>
    <w:tblStylePr w:type="band1Vert">
      <w:tblPr/>
      <w:tcPr>
        <w:tcBorders>
          <w:top w:val="nil"/>
          <w:left w:val="nil"/>
          <w:bottom w:val="nil"/>
          <w:right w:val="nil"/>
          <w:insideH w:val="nil"/>
          <w:insideV w:val="nil"/>
        </w:tcBorders>
        <w:shd w:val="clear" w:color="auto" w:fill="212832" w:themeFill="accent6" w:themeFillShade="BF"/>
      </w:tcPr>
    </w:tblStylePr>
    <w:tblStylePr w:type="band1Horz">
      <w:tblPr/>
      <w:tcPr>
        <w:tcBorders>
          <w:top w:val="nil"/>
          <w:left w:val="nil"/>
          <w:bottom w:val="nil"/>
          <w:right w:val="nil"/>
          <w:insideH w:val="nil"/>
          <w:insideV w:val="nil"/>
        </w:tcBorders>
        <w:shd w:val="clear" w:color="auto" w:fill="212832" w:themeFill="accent6" w:themeFillShade="BF"/>
      </w:tcPr>
    </w:tblStylePr>
  </w:style>
  <w:style w:type="paragraph" w:styleId="DocumentMap">
    <w:name w:val="Document Map"/>
    <w:basedOn w:val="Normal"/>
    <w:link w:val="DocumentMapChar"/>
    <w:uiPriority w:val="99"/>
    <w:semiHidden/>
    <w:unhideWhenUsed/>
    <w:rsid w:val="1F80BF79"/>
    <w:pPr>
      <w:spacing w:after="0" w:line="240" w:lineRule="auto"/>
    </w:pPr>
    <w:rPr>
      <w:rFonts w:ascii="Segoe UI" w:hAnsi="Segoe UI" w:cs="Segoe UI"/>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1F80BF79"/>
    <w:pPr>
      <w:spacing w:after="0" w:line="240" w:lineRule="auto"/>
    </w:pPr>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1F80BF79"/>
    <w:pPr>
      <w:spacing w:after="0" w:line="240" w:lineRule="auto"/>
    </w:pPr>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1F80BF79"/>
    <w:pPr>
      <w:spacing w:after="0" w:line="240" w:lineRule="auto"/>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1F80BF79"/>
    <w:pPr>
      <w:spacing w:after="0" w:line="240" w:lineRule="auto"/>
    </w:pPr>
    <w:rPr>
      <w:rFonts w:asciiTheme="majorHAnsi" w:eastAsiaTheme="majorEastAsia" w:hAnsiTheme="majorHAnsi" w:cstheme="majorBidi"/>
    </w:rPr>
  </w:style>
  <w:style w:type="character" w:styleId="FollowedHyperlink">
    <w:name w:val="FollowedHyperlink"/>
    <w:basedOn w:val="DefaultParagraphFont"/>
    <w:uiPriority w:val="99"/>
    <w:semiHidden/>
    <w:unhideWhenUsed/>
    <w:rsid w:val="000F51EC"/>
    <w:rPr>
      <w:color w:val="4E6504"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1F80BF79"/>
    <w:pPr>
      <w:spacing w:after="0" w:line="240" w:lineRule="auto"/>
    </w:pPr>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pPr>
      <w:spacing w:after="0" w:line="240" w:lineRule="auto"/>
    </w:pPr>
    <w:tblPr>
      <w:tblStyleRowBandSize w:val="1"/>
      <w:tblStyleColBandSize w:val="1"/>
      <w:tblBorders>
        <w:top w:val="single" w:sz="4" w:space="0" w:color="E7F6A5" w:themeColor="accent1" w:themeTint="66"/>
        <w:left w:val="single" w:sz="4" w:space="0" w:color="E7F6A5" w:themeColor="accent1" w:themeTint="66"/>
        <w:bottom w:val="single" w:sz="4" w:space="0" w:color="E7F6A5" w:themeColor="accent1" w:themeTint="66"/>
        <w:right w:val="single" w:sz="4" w:space="0" w:color="E7F6A5" w:themeColor="accent1" w:themeTint="66"/>
        <w:insideH w:val="single" w:sz="4" w:space="0" w:color="E7F6A5" w:themeColor="accent1" w:themeTint="66"/>
        <w:insideV w:val="single" w:sz="4" w:space="0" w:color="E7F6A5" w:themeColor="accent1" w:themeTint="66"/>
      </w:tblBorders>
    </w:tblPr>
    <w:tblStylePr w:type="firstRow">
      <w:rPr>
        <w:b/>
        <w:bCs/>
      </w:rPr>
      <w:tblPr/>
      <w:tcPr>
        <w:tcBorders>
          <w:bottom w:val="single" w:sz="12" w:space="0" w:color="DBF278" w:themeColor="accent1" w:themeTint="99"/>
        </w:tcBorders>
      </w:tcPr>
    </w:tblStylePr>
    <w:tblStylePr w:type="lastRow">
      <w:rPr>
        <w:b/>
        <w:bCs/>
      </w:rPr>
      <w:tblPr/>
      <w:tcPr>
        <w:tcBorders>
          <w:top w:val="double" w:sz="2" w:space="0" w:color="DBF278"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pPr>
      <w:spacing w:after="0" w:line="240" w:lineRule="auto"/>
    </w:pPr>
    <w:tblPr>
      <w:tblStyleRowBandSize w:val="1"/>
      <w:tblStyleColBandSize w:val="1"/>
      <w:tblBorders>
        <w:top w:val="single" w:sz="4" w:space="0" w:color="E0FA8B" w:themeColor="accent2" w:themeTint="66"/>
        <w:left w:val="single" w:sz="4" w:space="0" w:color="E0FA8B" w:themeColor="accent2" w:themeTint="66"/>
        <w:bottom w:val="single" w:sz="4" w:space="0" w:color="E0FA8B" w:themeColor="accent2" w:themeTint="66"/>
        <w:right w:val="single" w:sz="4" w:space="0" w:color="E0FA8B" w:themeColor="accent2" w:themeTint="66"/>
        <w:insideH w:val="single" w:sz="4" w:space="0" w:color="E0FA8B" w:themeColor="accent2" w:themeTint="66"/>
        <w:insideV w:val="single" w:sz="4" w:space="0" w:color="E0FA8B" w:themeColor="accent2" w:themeTint="66"/>
      </w:tblBorders>
    </w:tblPr>
    <w:tblStylePr w:type="firstRow">
      <w:rPr>
        <w:b/>
        <w:bCs/>
      </w:rPr>
      <w:tblPr/>
      <w:tcPr>
        <w:tcBorders>
          <w:bottom w:val="single" w:sz="12" w:space="0" w:color="D0F852" w:themeColor="accent2" w:themeTint="99"/>
        </w:tcBorders>
      </w:tcPr>
    </w:tblStylePr>
    <w:tblStylePr w:type="lastRow">
      <w:rPr>
        <w:b/>
        <w:bCs/>
      </w:rPr>
      <w:tblPr/>
      <w:tcPr>
        <w:tcBorders>
          <w:top w:val="double" w:sz="2" w:space="0" w:color="D0F852"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pPr>
      <w:spacing w:after="0" w:line="240" w:lineRule="auto"/>
    </w:pPr>
    <w:tblPr>
      <w:tblStyleRowBandSize w:val="1"/>
      <w:tblStyleColBandSize w:val="1"/>
      <w:tblBorders>
        <w:top w:val="single" w:sz="4" w:space="0" w:color="86F3E3" w:themeColor="accent3" w:themeTint="66"/>
        <w:left w:val="single" w:sz="4" w:space="0" w:color="86F3E3" w:themeColor="accent3" w:themeTint="66"/>
        <w:bottom w:val="single" w:sz="4" w:space="0" w:color="86F3E3" w:themeColor="accent3" w:themeTint="66"/>
        <w:right w:val="single" w:sz="4" w:space="0" w:color="86F3E3" w:themeColor="accent3" w:themeTint="66"/>
        <w:insideH w:val="single" w:sz="4" w:space="0" w:color="86F3E3" w:themeColor="accent3" w:themeTint="66"/>
        <w:insideV w:val="single" w:sz="4" w:space="0" w:color="86F3E3" w:themeColor="accent3" w:themeTint="66"/>
      </w:tblBorders>
    </w:tblPr>
    <w:tblStylePr w:type="firstRow">
      <w:rPr>
        <w:b/>
        <w:bCs/>
      </w:rPr>
      <w:tblPr/>
      <w:tcPr>
        <w:tcBorders>
          <w:bottom w:val="single" w:sz="12" w:space="0" w:color="4AEDD5" w:themeColor="accent3" w:themeTint="99"/>
        </w:tcBorders>
      </w:tcPr>
    </w:tblStylePr>
    <w:tblStylePr w:type="lastRow">
      <w:rPr>
        <w:b/>
        <w:bCs/>
      </w:rPr>
      <w:tblPr/>
      <w:tcPr>
        <w:tcBorders>
          <w:top w:val="double" w:sz="2" w:space="0" w:color="4AEDD5"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pPr>
      <w:spacing w:after="0" w:line="240" w:lineRule="auto"/>
    </w:pPr>
    <w:tblPr>
      <w:tblStyleRowBandSize w:val="1"/>
      <w:tblStyleColBandSize w:val="1"/>
      <w:tblBorders>
        <w:top w:val="single" w:sz="4" w:space="0" w:color="95F2E2" w:themeColor="accent4" w:themeTint="66"/>
        <w:left w:val="single" w:sz="4" w:space="0" w:color="95F2E2" w:themeColor="accent4" w:themeTint="66"/>
        <w:bottom w:val="single" w:sz="4" w:space="0" w:color="95F2E2" w:themeColor="accent4" w:themeTint="66"/>
        <w:right w:val="single" w:sz="4" w:space="0" w:color="95F2E2" w:themeColor="accent4" w:themeTint="66"/>
        <w:insideH w:val="single" w:sz="4" w:space="0" w:color="95F2E2" w:themeColor="accent4" w:themeTint="66"/>
        <w:insideV w:val="single" w:sz="4" w:space="0" w:color="95F2E2" w:themeColor="accent4" w:themeTint="66"/>
      </w:tblBorders>
    </w:tblPr>
    <w:tblStylePr w:type="firstRow">
      <w:rPr>
        <w:b/>
        <w:bCs/>
      </w:rPr>
      <w:tblPr/>
      <w:tcPr>
        <w:tcBorders>
          <w:bottom w:val="single" w:sz="12" w:space="0" w:color="60ECD4" w:themeColor="accent4" w:themeTint="99"/>
        </w:tcBorders>
      </w:tcPr>
    </w:tblStylePr>
    <w:tblStylePr w:type="lastRow">
      <w:rPr>
        <w:b/>
        <w:bCs/>
      </w:rPr>
      <w:tblPr/>
      <w:tcPr>
        <w:tcBorders>
          <w:top w:val="double" w:sz="2" w:space="0" w:color="60ECD4"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pPr>
      <w:spacing w:after="0" w:line="240" w:lineRule="auto"/>
    </w:pPr>
    <w:tblPr>
      <w:tblStyleRowBandSize w:val="1"/>
      <w:tblStyleColBandSize w:val="1"/>
      <w:tblBorders>
        <w:top w:val="single" w:sz="4" w:space="0" w:color="5CF6DF" w:themeColor="accent5" w:themeTint="66"/>
        <w:left w:val="single" w:sz="4" w:space="0" w:color="5CF6DF" w:themeColor="accent5" w:themeTint="66"/>
        <w:bottom w:val="single" w:sz="4" w:space="0" w:color="5CF6DF" w:themeColor="accent5" w:themeTint="66"/>
        <w:right w:val="single" w:sz="4" w:space="0" w:color="5CF6DF" w:themeColor="accent5" w:themeTint="66"/>
        <w:insideH w:val="single" w:sz="4" w:space="0" w:color="5CF6DF" w:themeColor="accent5" w:themeTint="66"/>
        <w:insideV w:val="single" w:sz="4" w:space="0" w:color="5CF6DF" w:themeColor="accent5" w:themeTint="66"/>
      </w:tblBorders>
    </w:tblPr>
    <w:tblStylePr w:type="firstRow">
      <w:rPr>
        <w:b/>
        <w:bCs/>
      </w:rPr>
      <w:tblPr/>
      <w:tcPr>
        <w:tcBorders>
          <w:bottom w:val="single" w:sz="12" w:space="0" w:color="0CF1CF" w:themeColor="accent5" w:themeTint="99"/>
        </w:tcBorders>
      </w:tcPr>
    </w:tblStylePr>
    <w:tblStylePr w:type="lastRow">
      <w:rPr>
        <w:b/>
        <w:bCs/>
      </w:rPr>
      <w:tblPr/>
      <w:tcPr>
        <w:tcBorders>
          <w:top w:val="double" w:sz="2" w:space="0" w:color="0CF1C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pPr>
      <w:spacing w:after="0" w:line="240" w:lineRule="auto"/>
    </w:pPr>
    <w:tblPr>
      <w:tblStyleRowBandSize w:val="1"/>
      <w:tblStyleColBandSize w:val="1"/>
      <w:tblBorders>
        <w:top w:val="single" w:sz="4" w:space="0" w:color="9EACC0" w:themeColor="accent6" w:themeTint="66"/>
        <w:left w:val="single" w:sz="4" w:space="0" w:color="9EACC0" w:themeColor="accent6" w:themeTint="66"/>
        <w:bottom w:val="single" w:sz="4" w:space="0" w:color="9EACC0" w:themeColor="accent6" w:themeTint="66"/>
        <w:right w:val="single" w:sz="4" w:space="0" w:color="9EACC0" w:themeColor="accent6" w:themeTint="66"/>
        <w:insideH w:val="single" w:sz="4" w:space="0" w:color="9EACC0" w:themeColor="accent6" w:themeTint="66"/>
        <w:insideV w:val="single" w:sz="4" w:space="0" w:color="9EACC0" w:themeColor="accent6" w:themeTint="66"/>
      </w:tblBorders>
    </w:tblPr>
    <w:tblStylePr w:type="firstRow">
      <w:rPr>
        <w:b/>
        <w:bCs/>
      </w:rPr>
      <w:tblPr/>
      <w:tcPr>
        <w:tcBorders>
          <w:bottom w:val="single" w:sz="12" w:space="0" w:color="6D83A1" w:themeColor="accent6" w:themeTint="99"/>
        </w:tcBorders>
      </w:tcPr>
    </w:tblStylePr>
    <w:tblStylePr w:type="lastRow">
      <w:rPr>
        <w:b/>
        <w:bCs/>
      </w:rPr>
      <w:tblPr/>
      <w:tcPr>
        <w:tcBorders>
          <w:top w:val="double" w:sz="2" w:space="0" w:color="6D83A1"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72222"/>
    <w:pPr>
      <w:spacing w:after="0" w:line="240" w:lineRule="auto"/>
    </w:pPr>
    <w:tblPr>
      <w:tblStyleRowBandSize w:val="1"/>
      <w:tblStyleColBandSize w:val="1"/>
      <w:tblBorders>
        <w:top w:val="single" w:sz="2" w:space="0" w:color="DBF278" w:themeColor="accent1" w:themeTint="99"/>
        <w:bottom w:val="single" w:sz="2" w:space="0" w:color="DBF278" w:themeColor="accent1" w:themeTint="99"/>
        <w:insideH w:val="single" w:sz="2" w:space="0" w:color="DBF278" w:themeColor="accent1" w:themeTint="99"/>
        <w:insideV w:val="single" w:sz="2" w:space="0" w:color="DBF278" w:themeColor="accent1" w:themeTint="99"/>
      </w:tblBorders>
    </w:tblPr>
    <w:tblStylePr w:type="firstRow">
      <w:rPr>
        <w:b/>
        <w:bCs/>
      </w:rPr>
      <w:tblPr/>
      <w:tcPr>
        <w:tcBorders>
          <w:top w:val="nil"/>
          <w:bottom w:val="single" w:sz="12" w:space="0" w:color="DBF278" w:themeColor="accent1" w:themeTint="99"/>
          <w:insideH w:val="nil"/>
          <w:insideV w:val="nil"/>
        </w:tcBorders>
        <w:shd w:val="clear" w:color="auto" w:fill="FFFFFF" w:themeFill="background1"/>
      </w:tcPr>
    </w:tblStylePr>
    <w:tblStylePr w:type="lastRow">
      <w:rPr>
        <w:b/>
        <w:bCs/>
      </w:rPr>
      <w:tblPr/>
      <w:tcPr>
        <w:tcBorders>
          <w:top w:val="double" w:sz="2" w:space="0" w:color="DBF278"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GridTable2-Accent2">
    <w:name w:val="Grid Table 2 Accent 2"/>
    <w:basedOn w:val="TableNormal"/>
    <w:uiPriority w:val="47"/>
    <w:rsid w:val="00572222"/>
    <w:pPr>
      <w:spacing w:after="0" w:line="240" w:lineRule="auto"/>
    </w:pPr>
    <w:tblPr>
      <w:tblStyleRowBandSize w:val="1"/>
      <w:tblStyleColBandSize w:val="1"/>
      <w:tblBorders>
        <w:top w:val="single" w:sz="2" w:space="0" w:color="D0F852" w:themeColor="accent2" w:themeTint="99"/>
        <w:bottom w:val="single" w:sz="2" w:space="0" w:color="D0F852" w:themeColor="accent2" w:themeTint="99"/>
        <w:insideH w:val="single" w:sz="2" w:space="0" w:color="D0F852" w:themeColor="accent2" w:themeTint="99"/>
        <w:insideV w:val="single" w:sz="2" w:space="0" w:color="D0F852" w:themeColor="accent2" w:themeTint="99"/>
      </w:tblBorders>
    </w:tblPr>
    <w:tblStylePr w:type="firstRow">
      <w:rPr>
        <w:b/>
        <w:bCs/>
      </w:rPr>
      <w:tblPr/>
      <w:tcPr>
        <w:tcBorders>
          <w:top w:val="nil"/>
          <w:bottom w:val="single" w:sz="12" w:space="0" w:color="D0F852" w:themeColor="accent2" w:themeTint="99"/>
          <w:insideH w:val="nil"/>
          <w:insideV w:val="nil"/>
        </w:tcBorders>
        <w:shd w:val="clear" w:color="auto" w:fill="FFFFFF" w:themeFill="background1"/>
      </w:tcPr>
    </w:tblStylePr>
    <w:tblStylePr w:type="lastRow">
      <w:rPr>
        <w:b/>
        <w:bCs/>
      </w:rPr>
      <w:tblPr/>
      <w:tcPr>
        <w:tcBorders>
          <w:top w:val="double" w:sz="2" w:space="0" w:color="D0F852"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GridTable2-Accent3">
    <w:name w:val="Grid Table 2 Accent 3"/>
    <w:basedOn w:val="TableNormal"/>
    <w:uiPriority w:val="47"/>
    <w:rsid w:val="00572222"/>
    <w:pPr>
      <w:spacing w:after="0" w:line="240" w:lineRule="auto"/>
    </w:pPr>
    <w:tblPr>
      <w:tblStyleRowBandSize w:val="1"/>
      <w:tblStyleColBandSize w:val="1"/>
      <w:tblBorders>
        <w:top w:val="single" w:sz="2" w:space="0" w:color="4AEDD5" w:themeColor="accent3" w:themeTint="99"/>
        <w:bottom w:val="single" w:sz="2" w:space="0" w:color="4AEDD5" w:themeColor="accent3" w:themeTint="99"/>
        <w:insideH w:val="single" w:sz="2" w:space="0" w:color="4AEDD5" w:themeColor="accent3" w:themeTint="99"/>
        <w:insideV w:val="single" w:sz="2" w:space="0" w:color="4AEDD5" w:themeColor="accent3" w:themeTint="99"/>
      </w:tblBorders>
    </w:tblPr>
    <w:tblStylePr w:type="firstRow">
      <w:rPr>
        <w:b/>
        <w:bCs/>
      </w:rPr>
      <w:tblPr/>
      <w:tcPr>
        <w:tcBorders>
          <w:top w:val="nil"/>
          <w:bottom w:val="single" w:sz="12" w:space="0" w:color="4AEDD5" w:themeColor="accent3" w:themeTint="99"/>
          <w:insideH w:val="nil"/>
          <w:insideV w:val="nil"/>
        </w:tcBorders>
        <w:shd w:val="clear" w:color="auto" w:fill="FFFFFF" w:themeFill="background1"/>
      </w:tcPr>
    </w:tblStylePr>
    <w:tblStylePr w:type="lastRow">
      <w:rPr>
        <w:b/>
        <w:bCs/>
      </w:rPr>
      <w:tblPr/>
      <w:tcPr>
        <w:tcBorders>
          <w:top w:val="double" w:sz="2" w:space="0" w:color="4AEDD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GridTable2-Accent4">
    <w:name w:val="Grid Table 2 Accent 4"/>
    <w:basedOn w:val="TableNormal"/>
    <w:uiPriority w:val="47"/>
    <w:rsid w:val="00572222"/>
    <w:pPr>
      <w:spacing w:after="0" w:line="240" w:lineRule="auto"/>
    </w:pPr>
    <w:tblPr>
      <w:tblStyleRowBandSize w:val="1"/>
      <w:tblStyleColBandSize w:val="1"/>
      <w:tblBorders>
        <w:top w:val="single" w:sz="2" w:space="0" w:color="60ECD4" w:themeColor="accent4" w:themeTint="99"/>
        <w:bottom w:val="single" w:sz="2" w:space="0" w:color="60ECD4" w:themeColor="accent4" w:themeTint="99"/>
        <w:insideH w:val="single" w:sz="2" w:space="0" w:color="60ECD4" w:themeColor="accent4" w:themeTint="99"/>
        <w:insideV w:val="single" w:sz="2" w:space="0" w:color="60ECD4" w:themeColor="accent4" w:themeTint="99"/>
      </w:tblBorders>
    </w:tblPr>
    <w:tblStylePr w:type="firstRow">
      <w:rPr>
        <w:b/>
        <w:bCs/>
      </w:rPr>
      <w:tblPr/>
      <w:tcPr>
        <w:tcBorders>
          <w:top w:val="nil"/>
          <w:bottom w:val="single" w:sz="12" w:space="0" w:color="60ECD4" w:themeColor="accent4" w:themeTint="99"/>
          <w:insideH w:val="nil"/>
          <w:insideV w:val="nil"/>
        </w:tcBorders>
        <w:shd w:val="clear" w:color="auto" w:fill="FFFFFF" w:themeFill="background1"/>
      </w:tcPr>
    </w:tblStylePr>
    <w:tblStylePr w:type="lastRow">
      <w:rPr>
        <w:b/>
        <w:bCs/>
      </w:rPr>
      <w:tblPr/>
      <w:tcPr>
        <w:tcBorders>
          <w:top w:val="double" w:sz="2" w:space="0" w:color="60ECD4"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GridTable2-Accent5">
    <w:name w:val="Grid Table 2 Accent 5"/>
    <w:basedOn w:val="TableNormal"/>
    <w:uiPriority w:val="47"/>
    <w:rsid w:val="00572222"/>
    <w:pPr>
      <w:spacing w:after="0" w:line="240" w:lineRule="auto"/>
    </w:pPr>
    <w:tblPr>
      <w:tblStyleRowBandSize w:val="1"/>
      <w:tblStyleColBandSize w:val="1"/>
      <w:tblBorders>
        <w:top w:val="single" w:sz="2" w:space="0" w:color="0CF1CF" w:themeColor="accent5" w:themeTint="99"/>
        <w:bottom w:val="single" w:sz="2" w:space="0" w:color="0CF1CF" w:themeColor="accent5" w:themeTint="99"/>
        <w:insideH w:val="single" w:sz="2" w:space="0" w:color="0CF1CF" w:themeColor="accent5" w:themeTint="99"/>
        <w:insideV w:val="single" w:sz="2" w:space="0" w:color="0CF1CF" w:themeColor="accent5" w:themeTint="99"/>
      </w:tblBorders>
    </w:tblPr>
    <w:tblStylePr w:type="firstRow">
      <w:rPr>
        <w:b/>
        <w:bCs/>
      </w:rPr>
      <w:tblPr/>
      <w:tcPr>
        <w:tcBorders>
          <w:top w:val="nil"/>
          <w:bottom w:val="single" w:sz="12" w:space="0" w:color="0CF1CF" w:themeColor="accent5" w:themeTint="99"/>
          <w:insideH w:val="nil"/>
          <w:insideV w:val="nil"/>
        </w:tcBorders>
        <w:shd w:val="clear" w:color="auto" w:fill="FFFFFF" w:themeFill="background1"/>
      </w:tcPr>
    </w:tblStylePr>
    <w:tblStylePr w:type="lastRow">
      <w:rPr>
        <w:b/>
        <w:bCs/>
      </w:rPr>
      <w:tblPr/>
      <w:tcPr>
        <w:tcBorders>
          <w:top w:val="double" w:sz="2" w:space="0" w:color="0CF1C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GridTable2-Accent6">
    <w:name w:val="Grid Table 2 Accent 6"/>
    <w:basedOn w:val="TableNormal"/>
    <w:uiPriority w:val="47"/>
    <w:rsid w:val="00572222"/>
    <w:pPr>
      <w:spacing w:after="0" w:line="240" w:lineRule="auto"/>
    </w:pPr>
    <w:tblPr>
      <w:tblStyleRowBandSize w:val="1"/>
      <w:tblStyleColBandSize w:val="1"/>
      <w:tblBorders>
        <w:top w:val="single" w:sz="2" w:space="0" w:color="6D83A1" w:themeColor="accent6" w:themeTint="99"/>
        <w:bottom w:val="single" w:sz="2" w:space="0" w:color="6D83A1" w:themeColor="accent6" w:themeTint="99"/>
        <w:insideH w:val="single" w:sz="2" w:space="0" w:color="6D83A1" w:themeColor="accent6" w:themeTint="99"/>
        <w:insideV w:val="single" w:sz="2" w:space="0" w:color="6D83A1" w:themeColor="accent6" w:themeTint="99"/>
      </w:tblBorders>
    </w:tblPr>
    <w:tblStylePr w:type="firstRow">
      <w:rPr>
        <w:b/>
        <w:bCs/>
      </w:rPr>
      <w:tblPr/>
      <w:tcPr>
        <w:tcBorders>
          <w:top w:val="nil"/>
          <w:bottom w:val="single" w:sz="12" w:space="0" w:color="6D83A1" w:themeColor="accent6" w:themeTint="99"/>
          <w:insideH w:val="nil"/>
          <w:insideV w:val="nil"/>
        </w:tcBorders>
        <w:shd w:val="clear" w:color="auto" w:fill="FFFFFF" w:themeFill="background1"/>
      </w:tcPr>
    </w:tblStylePr>
    <w:tblStylePr w:type="lastRow">
      <w:rPr>
        <w:b/>
        <w:bCs/>
      </w:rPr>
      <w:tblPr/>
      <w:tcPr>
        <w:tcBorders>
          <w:top w:val="double" w:sz="2" w:space="0" w:color="6D83A1"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GridTable3">
    <w:name w:val="Grid Table 3"/>
    <w:basedOn w:val="TableNormal"/>
    <w:uiPriority w:val="48"/>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72222"/>
    <w:pPr>
      <w:spacing w:after="0" w:line="240" w:lineRule="auto"/>
    </w:pPr>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3FAD2" w:themeFill="accent1" w:themeFillTint="33"/>
      </w:tcPr>
    </w:tblStylePr>
    <w:tblStylePr w:type="band1Horz">
      <w:tblPr/>
      <w:tcPr>
        <w:shd w:val="clear" w:color="auto" w:fill="F3FAD2" w:themeFill="accent1" w:themeFillTint="33"/>
      </w:tcPr>
    </w:tblStylePr>
    <w:tblStylePr w:type="neCell">
      <w:tblPr/>
      <w:tcPr>
        <w:tcBorders>
          <w:bottom w:val="single" w:sz="4" w:space="0" w:color="DBF278" w:themeColor="accent1" w:themeTint="99"/>
        </w:tcBorders>
      </w:tcPr>
    </w:tblStylePr>
    <w:tblStylePr w:type="nwCell">
      <w:tblPr/>
      <w:tcPr>
        <w:tcBorders>
          <w:bottom w:val="single" w:sz="4" w:space="0" w:color="DBF278" w:themeColor="accent1" w:themeTint="99"/>
        </w:tcBorders>
      </w:tcPr>
    </w:tblStylePr>
    <w:tblStylePr w:type="seCell">
      <w:tblPr/>
      <w:tcPr>
        <w:tcBorders>
          <w:top w:val="single" w:sz="4" w:space="0" w:color="DBF278" w:themeColor="accent1" w:themeTint="99"/>
        </w:tcBorders>
      </w:tcPr>
    </w:tblStylePr>
    <w:tblStylePr w:type="swCell">
      <w:tblPr/>
      <w:tcPr>
        <w:tcBorders>
          <w:top w:val="single" w:sz="4" w:space="0" w:color="DBF278" w:themeColor="accent1" w:themeTint="99"/>
        </w:tcBorders>
      </w:tcPr>
    </w:tblStylePr>
  </w:style>
  <w:style w:type="table" w:styleId="GridTable3-Accent2">
    <w:name w:val="Grid Table 3 Accent 2"/>
    <w:basedOn w:val="TableNormal"/>
    <w:uiPriority w:val="48"/>
    <w:rsid w:val="00572222"/>
    <w:pPr>
      <w:spacing w:after="0" w:line="240" w:lineRule="auto"/>
    </w:pPr>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FCC5" w:themeFill="accent2" w:themeFillTint="33"/>
      </w:tcPr>
    </w:tblStylePr>
    <w:tblStylePr w:type="band1Horz">
      <w:tblPr/>
      <w:tcPr>
        <w:shd w:val="clear" w:color="auto" w:fill="EFFCC5" w:themeFill="accent2" w:themeFillTint="33"/>
      </w:tcPr>
    </w:tblStylePr>
    <w:tblStylePr w:type="neCell">
      <w:tblPr/>
      <w:tcPr>
        <w:tcBorders>
          <w:bottom w:val="single" w:sz="4" w:space="0" w:color="D0F852" w:themeColor="accent2" w:themeTint="99"/>
        </w:tcBorders>
      </w:tcPr>
    </w:tblStylePr>
    <w:tblStylePr w:type="nwCell">
      <w:tblPr/>
      <w:tcPr>
        <w:tcBorders>
          <w:bottom w:val="single" w:sz="4" w:space="0" w:color="D0F852" w:themeColor="accent2" w:themeTint="99"/>
        </w:tcBorders>
      </w:tcPr>
    </w:tblStylePr>
    <w:tblStylePr w:type="seCell">
      <w:tblPr/>
      <w:tcPr>
        <w:tcBorders>
          <w:top w:val="single" w:sz="4" w:space="0" w:color="D0F852" w:themeColor="accent2" w:themeTint="99"/>
        </w:tcBorders>
      </w:tcPr>
    </w:tblStylePr>
    <w:tblStylePr w:type="swCell">
      <w:tblPr/>
      <w:tcPr>
        <w:tcBorders>
          <w:top w:val="single" w:sz="4" w:space="0" w:color="D0F852" w:themeColor="accent2" w:themeTint="99"/>
        </w:tcBorders>
      </w:tcPr>
    </w:tblStylePr>
  </w:style>
  <w:style w:type="table" w:styleId="GridTable3-Accent3">
    <w:name w:val="Grid Table 3 Accent 3"/>
    <w:basedOn w:val="TableNormal"/>
    <w:uiPriority w:val="48"/>
    <w:rsid w:val="00572222"/>
    <w:pPr>
      <w:spacing w:after="0" w:line="240" w:lineRule="auto"/>
    </w:pPr>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F9F1" w:themeFill="accent3" w:themeFillTint="33"/>
      </w:tcPr>
    </w:tblStylePr>
    <w:tblStylePr w:type="band1Horz">
      <w:tblPr/>
      <w:tcPr>
        <w:shd w:val="clear" w:color="auto" w:fill="C2F9F1" w:themeFill="accent3" w:themeFillTint="33"/>
      </w:tcPr>
    </w:tblStylePr>
    <w:tblStylePr w:type="neCell">
      <w:tblPr/>
      <w:tcPr>
        <w:tcBorders>
          <w:bottom w:val="single" w:sz="4" w:space="0" w:color="4AEDD5" w:themeColor="accent3" w:themeTint="99"/>
        </w:tcBorders>
      </w:tcPr>
    </w:tblStylePr>
    <w:tblStylePr w:type="nwCell">
      <w:tblPr/>
      <w:tcPr>
        <w:tcBorders>
          <w:bottom w:val="single" w:sz="4" w:space="0" w:color="4AEDD5" w:themeColor="accent3" w:themeTint="99"/>
        </w:tcBorders>
      </w:tcPr>
    </w:tblStylePr>
    <w:tblStylePr w:type="seCell">
      <w:tblPr/>
      <w:tcPr>
        <w:tcBorders>
          <w:top w:val="single" w:sz="4" w:space="0" w:color="4AEDD5" w:themeColor="accent3" w:themeTint="99"/>
        </w:tcBorders>
      </w:tcPr>
    </w:tblStylePr>
    <w:tblStylePr w:type="swCell">
      <w:tblPr/>
      <w:tcPr>
        <w:tcBorders>
          <w:top w:val="single" w:sz="4" w:space="0" w:color="4AEDD5" w:themeColor="accent3" w:themeTint="99"/>
        </w:tcBorders>
      </w:tcPr>
    </w:tblStylePr>
  </w:style>
  <w:style w:type="table" w:styleId="GridTable3-Accent4">
    <w:name w:val="Grid Table 3 Accent 4"/>
    <w:basedOn w:val="TableNormal"/>
    <w:uiPriority w:val="48"/>
    <w:rsid w:val="00572222"/>
    <w:pPr>
      <w:spacing w:after="0" w:line="240" w:lineRule="auto"/>
    </w:pPr>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F8F0" w:themeFill="accent4" w:themeFillTint="33"/>
      </w:tcPr>
    </w:tblStylePr>
    <w:tblStylePr w:type="band1Horz">
      <w:tblPr/>
      <w:tcPr>
        <w:shd w:val="clear" w:color="auto" w:fill="CAF8F0" w:themeFill="accent4" w:themeFillTint="33"/>
      </w:tcPr>
    </w:tblStylePr>
    <w:tblStylePr w:type="neCell">
      <w:tblPr/>
      <w:tcPr>
        <w:tcBorders>
          <w:bottom w:val="single" w:sz="4" w:space="0" w:color="60ECD4" w:themeColor="accent4" w:themeTint="99"/>
        </w:tcBorders>
      </w:tcPr>
    </w:tblStylePr>
    <w:tblStylePr w:type="nwCell">
      <w:tblPr/>
      <w:tcPr>
        <w:tcBorders>
          <w:bottom w:val="single" w:sz="4" w:space="0" w:color="60ECD4" w:themeColor="accent4" w:themeTint="99"/>
        </w:tcBorders>
      </w:tcPr>
    </w:tblStylePr>
    <w:tblStylePr w:type="seCell">
      <w:tblPr/>
      <w:tcPr>
        <w:tcBorders>
          <w:top w:val="single" w:sz="4" w:space="0" w:color="60ECD4" w:themeColor="accent4" w:themeTint="99"/>
        </w:tcBorders>
      </w:tcPr>
    </w:tblStylePr>
    <w:tblStylePr w:type="swCell">
      <w:tblPr/>
      <w:tcPr>
        <w:tcBorders>
          <w:top w:val="single" w:sz="4" w:space="0" w:color="60ECD4" w:themeColor="accent4" w:themeTint="99"/>
        </w:tcBorders>
      </w:tcPr>
    </w:tblStylePr>
  </w:style>
  <w:style w:type="table" w:styleId="GridTable3-Accent5">
    <w:name w:val="Grid Table 3 Accent 5"/>
    <w:basedOn w:val="TableNormal"/>
    <w:uiPriority w:val="48"/>
    <w:rsid w:val="00572222"/>
    <w:pPr>
      <w:spacing w:after="0" w:line="240" w:lineRule="auto"/>
    </w:pPr>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BEF" w:themeFill="accent5" w:themeFillTint="33"/>
      </w:tcPr>
    </w:tblStylePr>
    <w:tblStylePr w:type="band1Horz">
      <w:tblPr/>
      <w:tcPr>
        <w:shd w:val="clear" w:color="auto" w:fill="ADFBEF" w:themeFill="accent5" w:themeFillTint="33"/>
      </w:tcPr>
    </w:tblStylePr>
    <w:tblStylePr w:type="neCell">
      <w:tblPr/>
      <w:tcPr>
        <w:tcBorders>
          <w:bottom w:val="single" w:sz="4" w:space="0" w:color="0CF1CF" w:themeColor="accent5" w:themeTint="99"/>
        </w:tcBorders>
      </w:tcPr>
    </w:tblStylePr>
    <w:tblStylePr w:type="nwCell">
      <w:tblPr/>
      <w:tcPr>
        <w:tcBorders>
          <w:bottom w:val="single" w:sz="4" w:space="0" w:color="0CF1CF" w:themeColor="accent5" w:themeTint="99"/>
        </w:tcBorders>
      </w:tcPr>
    </w:tblStylePr>
    <w:tblStylePr w:type="seCell">
      <w:tblPr/>
      <w:tcPr>
        <w:tcBorders>
          <w:top w:val="single" w:sz="4" w:space="0" w:color="0CF1CF" w:themeColor="accent5" w:themeTint="99"/>
        </w:tcBorders>
      </w:tcPr>
    </w:tblStylePr>
    <w:tblStylePr w:type="swCell">
      <w:tblPr/>
      <w:tcPr>
        <w:tcBorders>
          <w:top w:val="single" w:sz="4" w:space="0" w:color="0CF1CF" w:themeColor="accent5" w:themeTint="99"/>
        </w:tcBorders>
      </w:tcPr>
    </w:tblStylePr>
  </w:style>
  <w:style w:type="table" w:styleId="GridTable3-Accent6">
    <w:name w:val="Grid Table 3 Accent 6"/>
    <w:basedOn w:val="TableNormal"/>
    <w:uiPriority w:val="48"/>
    <w:rsid w:val="00572222"/>
    <w:pPr>
      <w:spacing w:after="0" w:line="240" w:lineRule="auto"/>
    </w:pPr>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ED5DF" w:themeFill="accent6" w:themeFillTint="33"/>
      </w:tcPr>
    </w:tblStylePr>
    <w:tblStylePr w:type="band1Horz">
      <w:tblPr/>
      <w:tcPr>
        <w:shd w:val="clear" w:color="auto" w:fill="CED5DF" w:themeFill="accent6" w:themeFillTint="33"/>
      </w:tcPr>
    </w:tblStylePr>
    <w:tblStylePr w:type="neCell">
      <w:tblPr/>
      <w:tcPr>
        <w:tcBorders>
          <w:bottom w:val="single" w:sz="4" w:space="0" w:color="6D83A1" w:themeColor="accent6" w:themeTint="99"/>
        </w:tcBorders>
      </w:tcPr>
    </w:tblStylePr>
    <w:tblStylePr w:type="nwCell">
      <w:tblPr/>
      <w:tcPr>
        <w:tcBorders>
          <w:bottom w:val="single" w:sz="4" w:space="0" w:color="6D83A1" w:themeColor="accent6" w:themeTint="99"/>
        </w:tcBorders>
      </w:tcPr>
    </w:tblStylePr>
    <w:tblStylePr w:type="seCell">
      <w:tblPr/>
      <w:tcPr>
        <w:tcBorders>
          <w:top w:val="single" w:sz="4" w:space="0" w:color="6D83A1" w:themeColor="accent6" w:themeTint="99"/>
        </w:tcBorders>
      </w:tcPr>
    </w:tblStylePr>
    <w:tblStylePr w:type="swCell">
      <w:tblPr/>
      <w:tcPr>
        <w:tcBorders>
          <w:top w:val="single" w:sz="4" w:space="0" w:color="6D83A1" w:themeColor="accent6" w:themeTint="99"/>
        </w:tcBorders>
      </w:tcPr>
    </w:tblStylePr>
  </w:style>
  <w:style w:type="table" w:styleId="GridTable4">
    <w:name w:val="Grid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72222"/>
    <w:pPr>
      <w:spacing w:after="0" w:line="240" w:lineRule="auto"/>
    </w:pPr>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color w:val="FFFFFF" w:themeColor="background1"/>
      </w:rPr>
      <w:tblPr/>
      <w:tcPr>
        <w:tcBorders>
          <w:top w:val="single" w:sz="4" w:space="0" w:color="C3EA1F" w:themeColor="accent1"/>
          <w:left w:val="single" w:sz="4" w:space="0" w:color="C3EA1F" w:themeColor="accent1"/>
          <w:bottom w:val="single" w:sz="4" w:space="0" w:color="C3EA1F" w:themeColor="accent1"/>
          <w:right w:val="single" w:sz="4" w:space="0" w:color="C3EA1F" w:themeColor="accent1"/>
          <w:insideH w:val="nil"/>
          <w:insideV w:val="nil"/>
        </w:tcBorders>
        <w:shd w:val="clear" w:color="auto" w:fill="C3EA1F" w:themeFill="accent1"/>
      </w:tcPr>
    </w:tblStylePr>
    <w:tblStylePr w:type="lastRow">
      <w:rPr>
        <w:b/>
        <w:bCs/>
      </w:rPr>
      <w:tblPr/>
      <w:tcPr>
        <w:tcBorders>
          <w:top w:val="double" w:sz="4" w:space="0" w:color="C3EA1F" w:themeColor="accent1"/>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GridTable4-Accent2">
    <w:name w:val="Grid Table 4 Accent 2"/>
    <w:basedOn w:val="TableNormal"/>
    <w:uiPriority w:val="49"/>
    <w:rsid w:val="00572222"/>
    <w:pPr>
      <w:spacing w:after="0" w:line="240" w:lineRule="auto"/>
    </w:pPr>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color w:val="FFFFFF" w:themeColor="background1"/>
      </w:rPr>
      <w:tblPr/>
      <w:tcPr>
        <w:tcBorders>
          <w:top w:val="single" w:sz="4" w:space="0" w:color="9DCB08" w:themeColor="accent2"/>
          <w:left w:val="single" w:sz="4" w:space="0" w:color="9DCB08" w:themeColor="accent2"/>
          <w:bottom w:val="single" w:sz="4" w:space="0" w:color="9DCB08" w:themeColor="accent2"/>
          <w:right w:val="single" w:sz="4" w:space="0" w:color="9DCB08" w:themeColor="accent2"/>
          <w:insideH w:val="nil"/>
          <w:insideV w:val="nil"/>
        </w:tcBorders>
        <w:shd w:val="clear" w:color="auto" w:fill="9DCB08" w:themeFill="accent2"/>
      </w:tcPr>
    </w:tblStylePr>
    <w:tblStylePr w:type="lastRow">
      <w:rPr>
        <w:b/>
        <w:bCs/>
      </w:rPr>
      <w:tblPr/>
      <w:tcPr>
        <w:tcBorders>
          <w:top w:val="double" w:sz="4" w:space="0" w:color="9DCB08" w:themeColor="accent2"/>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GridTable4-Accent3">
    <w:name w:val="Grid Table 4 Accent 3"/>
    <w:basedOn w:val="TableNormal"/>
    <w:uiPriority w:val="49"/>
    <w:rsid w:val="00572222"/>
    <w:pPr>
      <w:spacing w:after="0" w:line="240" w:lineRule="auto"/>
    </w:pPr>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color w:val="FFFFFF" w:themeColor="background1"/>
      </w:rPr>
      <w:tblPr/>
      <w:tcPr>
        <w:tcBorders>
          <w:top w:val="single" w:sz="4" w:space="0" w:color="10A48E" w:themeColor="accent3"/>
          <w:left w:val="single" w:sz="4" w:space="0" w:color="10A48E" w:themeColor="accent3"/>
          <w:bottom w:val="single" w:sz="4" w:space="0" w:color="10A48E" w:themeColor="accent3"/>
          <w:right w:val="single" w:sz="4" w:space="0" w:color="10A48E" w:themeColor="accent3"/>
          <w:insideH w:val="nil"/>
          <w:insideV w:val="nil"/>
        </w:tcBorders>
        <w:shd w:val="clear" w:color="auto" w:fill="10A48E" w:themeFill="accent3"/>
      </w:tcPr>
    </w:tblStylePr>
    <w:tblStylePr w:type="lastRow">
      <w:rPr>
        <w:b/>
        <w:bCs/>
      </w:rPr>
      <w:tblPr/>
      <w:tcPr>
        <w:tcBorders>
          <w:top w:val="double" w:sz="4" w:space="0" w:color="10A48E" w:themeColor="accent3"/>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GridTable4-Accent4">
    <w:name w:val="Grid Table 4 Accent 4"/>
    <w:basedOn w:val="TableNormal"/>
    <w:uiPriority w:val="49"/>
    <w:rsid w:val="00572222"/>
    <w:pPr>
      <w:spacing w:after="0" w:line="240" w:lineRule="auto"/>
    </w:pPr>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color w:val="FFFFFF" w:themeColor="background1"/>
      </w:rPr>
      <w:tblPr/>
      <w:tcPr>
        <w:tcBorders>
          <w:top w:val="single" w:sz="4" w:space="0" w:color="17C0A3" w:themeColor="accent4"/>
          <w:left w:val="single" w:sz="4" w:space="0" w:color="17C0A3" w:themeColor="accent4"/>
          <w:bottom w:val="single" w:sz="4" w:space="0" w:color="17C0A3" w:themeColor="accent4"/>
          <w:right w:val="single" w:sz="4" w:space="0" w:color="17C0A3" w:themeColor="accent4"/>
          <w:insideH w:val="nil"/>
          <w:insideV w:val="nil"/>
        </w:tcBorders>
        <w:shd w:val="clear" w:color="auto" w:fill="17C0A3" w:themeFill="accent4"/>
      </w:tcPr>
    </w:tblStylePr>
    <w:tblStylePr w:type="lastRow">
      <w:rPr>
        <w:b/>
        <w:bCs/>
      </w:rPr>
      <w:tblPr/>
      <w:tcPr>
        <w:tcBorders>
          <w:top w:val="double" w:sz="4" w:space="0" w:color="17C0A3" w:themeColor="accent4"/>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GridTable4-Accent5">
    <w:name w:val="Grid Table 4 Accent 5"/>
    <w:basedOn w:val="TableNormal"/>
    <w:uiPriority w:val="49"/>
    <w:rsid w:val="00572222"/>
    <w:pPr>
      <w:spacing w:after="0" w:line="240" w:lineRule="auto"/>
    </w:pPr>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color w:val="FFFFFF" w:themeColor="background1"/>
      </w:rPr>
      <w:tblPr/>
      <w:tcPr>
        <w:tcBorders>
          <w:top w:val="single" w:sz="4" w:space="0" w:color="044F44" w:themeColor="accent5"/>
          <w:left w:val="single" w:sz="4" w:space="0" w:color="044F44" w:themeColor="accent5"/>
          <w:bottom w:val="single" w:sz="4" w:space="0" w:color="044F44" w:themeColor="accent5"/>
          <w:right w:val="single" w:sz="4" w:space="0" w:color="044F44" w:themeColor="accent5"/>
          <w:insideH w:val="nil"/>
          <w:insideV w:val="nil"/>
        </w:tcBorders>
        <w:shd w:val="clear" w:color="auto" w:fill="044F44" w:themeFill="accent5"/>
      </w:tcPr>
    </w:tblStylePr>
    <w:tblStylePr w:type="lastRow">
      <w:rPr>
        <w:b/>
        <w:bCs/>
      </w:rPr>
      <w:tblPr/>
      <w:tcPr>
        <w:tcBorders>
          <w:top w:val="double" w:sz="4" w:space="0" w:color="044F44" w:themeColor="accent5"/>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GridTable4-Accent6">
    <w:name w:val="Grid Table 4 Accent 6"/>
    <w:basedOn w:val="TableNormal"/>
    <w:uiPriority w:val="49"/>
    <w:rsid w:val="00572222"/>
    <w:pPr>
      <w:spacing w:after="0" w:line="240" w:lineRule="auto"/>
    </w:pPr>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color w:val="FFFFFF" w:themeColor="background1"/>
      </w:rPr>
      <w:tblPr/>
      <w:tcPr>
        <w:tcBorders>
          <w:top w:val="single" w:sz="4" w:space="0" w:color="2C3644" w:themeColor="accent6"/>
          <w:left w:val="single" w:sz="4" w:space="0" w:color="2C3644" w:themeColor="accent6"/>
          <w:bottom w:val="single" w:sz="4" w:space="0" w:color="2C3644" w:themeColor="accent6"/>
          <w:right w:val="single" w:sz="4" w:space="0" w:color="2C3644" w:themeColor="accent6"/>
          <w:insideH w:val="nil"/>
          <w:insideV w:val="nil"/>
        </w:tcBorders>
        <w:shd w:val="clear" w:color="auto" w:fill="2C3644" w:themeFill="accent6"/>
      </w:tcPr>
    </w:tblStylePr>
    <w:tblStylePr w:type="lastRow">
      <w:rPr>
        <w:b/>
        <w:bCs/>
      </w:rPr>
      <w:tblPr/>
      <w:tcPr>
        <w:tcBorders>
          <w:top w:val="double" w:sz="4" w:space="0" w:color="2C3644" w:themeColor="accent6"/>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GridTable5Dark">
    <w:name w:val="Grid Table 5 Dark"/>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3FAD2"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3EA1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3EA1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3EA1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3EA1F" w:themeFill="accent1"/>
      </w:tcPr>
    </w:tblStylePr>
    <w:tblStylePr w:type="band1Vert">
      <w:tblPr/>
      <w:tcPr>
        <w:shd w:val="clear" w:color="auto" w:fill="E7F6A5" w:themeFill="accent1" w:themeFillTint="66"/>
      </w:tcPr>
    </w:tblStylePr>
    <w:tblStylePr w:type="band1Horz">
      <w:tblPr/>
      <w:tcPr>
        <w:shd w:val="clear" w:color="auto" w:fill="E7F6A5" w:themeFill="accent1" w:themeFillTint="66"/>
      </w:tcPr>
    </w:tblStylePr>
  </w:style>
  <w:style w:type="table" w:styleId="GridTable5Dark-Accent2">
    <w:name w:val="Grid Table 5 Dark Accent 2"/>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FCC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CB08"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CB08"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CB08"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CB08" w:themeFill="accent2"/>
      </w:tcPr>
    </w:tblStylePr>
    <w:tblStylePr w:type="band1Vert">
      <w:tblPr/>
      <w:tcPr>
        <w:shd w:val="clear" w:color="auto" w:fill="E0FA8B" w:themeFill="accent2" w:themeFillTint="66"/>
      </w:tcPr>
    </w:tblStylePr>
    <w:tblStylePr w:type="band1Horz">
      <w:tblPr/>
      <w:tcPr>
        <w:shd w:val="clear" w:color="auto" w:fill="E0FA8B" w:themeFill="accent2" w:themeFillTint="66"/>
      </w:tcPr>
    </w:tblStylePr>
  </w:style>
  <w:style w:type="table" w:styleId="GridTable5Dark-Accent3">
    <w:name w:val="Grid Table 5 Dark Accent 3"/>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2F9F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0A48E"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0A48E"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0A48E"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0A48E" w:themeFill="accent3"/>
      </w:tcPr>
    </w:tblStylePr>
    <w:tblStylePr w:type="band1Vert">
      <w:tblPr/>
      <w:tcPr>
        <w:shd w:val="clear" w:color="auto" w:fill="86F3E3" w:themeFill="accent3" w:themeFillTint="66"/>
      </w:tcPr>
    </w:tblStylePr>
    <w:tblStylePr w:type="band1Horz">
      <w:tblPr/>
      <w:tcPr>
        <w:shd w:val="clear" w:color="auto" w:fill="86F3E3" w:themeFill="accent3" w:themeFillTint="66"/>
      </w:tcPr>
    </w:tblStylePr>
  </w:style>
  <w:style w:type="table" w:styleId="GridTable5Dark-Accent4">
    <w:name w:val="Grid Table 5 Dark Accent 4"/>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F8F0"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7C0A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7C0A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7C0A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7C0A3" w:themeFill="accent4"/>
      </w:tcPr>
    </w:tblStylePr>
    <w:tblStylePr w:type="band1Vert">
      <w:tblPr/>
      <w:tcPr>
        <w:shd w:val="clear" w:color="auto" w:fill="95F2E2" w:themeFill="accent4" w:themeFillTint="66"/>
      </w:tcPr>
    </w:tblStylePr>
    <w:tblStylePr w:type="band1Horz">
      <w:tblPr/>
      <w:tcPr>
        <w:shd w:val="clear" w:color="auto" w:fill="95F2E2" w:themeFill="accent4" w:themeFillTint="66"/>
      </w:tcPr>
    </w:tblStylePr>
  </w:style>
  <w:style w:type="table" w:styleId="GridTable5Dark-Accent5">
    <w:name w:val="Grid Table 5 Dark Accent 5"/>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DFBE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44F4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44F4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44F4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44F44" w:themeFill="accent5"/>
      </w:tcPr>
    </w:tblStylePr>
    <w:tblStylePr w:type="band1Vert">
      <w:tblPr/>
      <w:tcPr>
        <w:shd w:val="clear" w:color="auto" w:fill="5CF6DF" w:themeFill="accent5" w:themeFillTint="66"/>
      </w:tcPr>
    </w:tblStylePr>
    <w:tblStylePr w:type="band1Horz">
      <w:tblPr/>
      <w:tcPr>
        <w:shd w:val="clear" w:color="auto" w:fill="5CF6DF" w:themeFill="accent5" w:themeFillTint="66"/>
      </w:tcPr>
    </w:tblStylePr>
  </w:style>
  <w:style w:type="table" w:styleId="GridTable5Dark-Accent6">
    <w:name w:val="Grid Table 5 Dark Accent 6"/>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ED5D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C3644"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C3644"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C3644"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C3644" w:themeFill="accent6"/>
      </w:tcPr>
    </w:tblStylePr>
    <w:tblStylePr w:type="band1Vert">
      <w:tblPr/>
      <w:tcPr>
        <w:shd w:val="clear" w:color="auto" w:fill="9EACC0" w:themeFill="accent6" w:themeFillTint="66"/>
      </w:tcPr>
    </w:tblStylePr>
    <w:tblStylePr w:type="band1Horz">
      <w:tblPr/>
      <w:tcPr>
        <w:shd w:val="clear" w:color="auto" w:fill="9EACC0" w:themeFill="accent6" w:themeFillTint="66"/>
      </w:tcPr>
    </w:tblStylePr>
  </w:style>
  <w:style w:type="table" w:styleId="GridTable6Colorful">
    <w:name w:val="Grid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72222"/>
    <w:pPr>
      <w:spacing w:after="0" w:line="240" w:lineRule="auto"/>
    </w:pPr>
    <w:rPr>
      <w:color w:val="95B511" w:themeColor="accent1" w:themeShade="BF"/>
    </w:rPr>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rPr>
      <w:tblPr/>
      <w:tcPr>
        <w:tcBorders>
          <w:bottom w:val="single" w:sz="12" w:space="0" w:color="DBF278" w:themeColor="accent1" w:themeTint="99"/>
        </w:tcBorders>
      </w:tcPr>
    </w:tblStylePr>
    <w:tblStylePr w:type="lastRow">
      <w:rPr>
        <w:b/>
        <w:bCs/>
      </w:rPr>
      <w:tblPr/>
      <w:tcPr>
        <w:tcBorders>
          <w:top w:val="double" w:sz="4" w:space="0" w:color="DBF278" w:themeColor="accent1" w:themeTint="99"/>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GridTable6Colorful-Accent2">
    <w:name w:val="Grid Table 6 Colorful Accent 2"/>
    <w:basedOn w:val="TableNormal"/>
    <w:uiPriority w:val="51"/>
    <w:rsid w:val="00572222"/>
    <w:pPr>
      <w:spacing w:after="0" w:line="240" w:lineRule="auto"/>
    </w:pPr>
    <w:rPr>
      <w:color w:val="749706" w:themeColor="accent2" w:themeShade="BF"/>
    </w:rPr>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rPr>
      <w:tblPr/>
      <w:tcPr>
        <w:tcBorders>
          <w:bottom w:val="single" w:sz="12" w:space="0" w:color="D0F852" w:themeColor="accent2" w:themeTint="99"/>
        </w:tcBorders>
      </w:tcPr>
    </w:tblStylePr>
    <w:tblStylePr w:type="lastRow">
      <w:rPr>
        <w:b/>
        <w:bCs/>
      </w:rPr>
      <w:tblPr/>
      <w:tcPr>
        <w:tcBorders>
          <w:top w:val="double" w:sz="4" w:space="0" w:color="D0F852" w:themeColor="accent2" w:themeTint="99"/>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GridTable6Colorful-Accent3">
    <w:name w:val="Grid Table 6 Colorful Accent 3"/>
    <w:basedOn w:val="TableNormal"/>
    <w:uiPriority w:val="51"/>
    <w:rsid w:val="00572222"/>
    <w:pPr>
      <w:spacing w:after="0" w:line="240" w:lineRule="auto"/>
    </w:pPr>
    <w:rPr>
      <w:color w:val="0C7A6A" w:themeColor="accent3" w:themeShade="BF"/>
    </w:rPr>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rPr>
      <w:tblPr/>
      <w:tcPr>
        <w:tcBorders>
          <w:bottom w:val="single" w:sz="12" w:space="0" w:color="4AEDD5" w:themeColor="accent3" w:themeTint="99"/>
        </w:tcBorders>
      </w:tcPr>
    </w:tblStylePr>
    <w:tblStylePr w:type="lastRow">
      <w:rPr>
        <w:b/>
        <w:bCs/>
      </w:rPr>
      <w:tblPr/>
      <w:tcPr>
        <w:tcBorders>
          <w:top w:val="double" w:sz="4" w:space="0" w:color="4AEDD5" w:themeColor="accent3" w:themeTint="99"/>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GridTable6Colorful-Accent4">
    <w:name w:val="Grid Table 6 Colorful Accent 4"/>
    <w:basedOn w:val="TableNormal"/>
    <w:uiPriority w:val="51"/>
    <w:rsid w:val="00572222"/>
    <w:pPr>
      <w:spacing w:after="0" w:line="240" w:lineRule="auto"/>
    </w:pPr>
    <w:rPr>
      <w:color w:val="118F79" w:themeColor="accent4" w:themeShade="BF"/>
    </w:rPr>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rPr>
      <w:tblPr/>
      <w:tcPr>
        <w:tcBorders>
          <w:bottom w:val="single" w:sz="12" w:space="0" w:color="60ECD4" w:themeColor="accent4" w:themeTint="99"/>
        </w:tcBorders>
      </w:tcPr>
    </w:tblStylePr>
    <w:tblStylePr w:type="lastRow">
      <w:rPr>
        <w:b/>
        <w:bCs/>
      </w:rPr>
      <w:tblPr/>
      <w:tcPr>
        <w:tcBorders>
          <w:top w:val="double" w:sz="4" w:space="0" w:color="60ECD4" w:themeColor="accent4" w:themeTint="99"/>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GridTable6Colorful-Accent5">
    <w:name w:val="Grid Table 6 Colorful Accent 5"/>
    <w:basedOn w:val="TableNormal"/>
    <w:uiPriority w:val="51"/>
    <w:rsid w:val="00572222"/>
    <w:pPr>
      <w:spacing w:after="0" w:line="240" w:lineRule="auto"/>
    </w:pPr>
    <w:rPr>
      <w:color w:val="033B32" w:themeColor="accent5" w:themeShade="BF"/>
    </w:rPr>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rPr>
      <w:tblPr/>
      <w:tcPr>
        <w:tcBorders>
          <w:bottom w:val="single" w:sz="12" w:space="0" w:color="0CF1CF" w:themeColor="accent5" w:themeTint="99"/>
        </w:tcBorders>
      </w:tcPr>
    </w:tblStylePr>
    <w:tblStylePr w:type="lastRow">
      <w:rPr>
        <w:b/>
        <w:bCs/>
      </w:rPr>
      <w:tblPr/>
      <w:tcPr>
        <w:tcBorders>
          <w:top w:val="double" w:sz="4" w:space="0" w:color="0CF1CF" w:themeColor="accent5" w:themeTint="99"/>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GridTable6Colorful-Accent6">
    <w:name w:val="Grid Table 6 Colorful Accent 6"/>
    <w:basedOn w:val="TableNormal"/>
    <w:uiPriority w:val="51"/>
    <w:rsid w:val="00572222"/>
    <w:pPr>
      <w:spacing w:after="0" w:line="240" w:lineRule="auto"/>
    </w:pPr>
    <w:rPr>
      <w:color w:val="212832" w:themeColor="accent6" w:themeShade="BF"/>
    </w:rPr>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rPr>
      <w:tblPr/>
      <w:tcPr>
        <w:tcBorders>
          <w:bottom w:val="single" w:sz="12" w:space="0" w:color="6D83A1" w:themeColor="accent6" w:themeTint="99"/>
        </w:tcBorders>
      </w:tcPr>
    </w:tblStylePr>
    <w:tblStylePr w:type="lastRow">
      <w:rPr>
        <w:b/>
        <w:bCs/>
      </w:rPr>
      <w:tblPr/>
      <w:tcPr>
        <w:tcBorders>
          <w:top w:val="double" w:sz="4" w:space="0" w:color="6D83A1" w:themeColor="accent6" w:themeTint="99"/>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GridTable7Colorful">
    <w:name w:val="Grid Table 7 Colorful"/>
    <w:basedOn w:val="TableNormal"/>
    <w:uiPriority w:val="52"/>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72222"/>
    <w:pPr>
      <w:spacing w:after="0" w:line="240" w:lineRule="auto"/>
    </w:pPr>
    <w:rPr>
      <w:color w:val="95B511" w:themeColor="accent1" w:themeShade="BF"/>
    </w:rPr>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insideV w:val="single" w:sz="4" w:space="0" w:color="DBF278"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3FAD2" w:themeFill="accent1" w:themeFillTint="33"/>
      </w:tcPr>
    </w:tblStylePr>
    <w:tblStylePr w:type="band1Horz">
      <w:tblPr/>
      <w:tcPr>
        <w:shd w:val="clear" w:color="auto" w:fill="F3FAD2" w:themeFill="accent1" w:themeFillTint="33"/>
      </w:tcPr>
    </w:tblStylePr>
    <w:tblStylePr w:type="neCell">
      <w:tblPr/>
      <w:tcPr>
        <w:tcBorders>
          <w:bottom w:val="single" w:sz="4" w:space="0" w:color="DBF278" w:themeColor="accent1" w:themeTint="99"/>
        </w:tcBorders>
      </w:tcPr>
    </w:tblStylePr>
    <w:tblStylePr w:type="nwCell">
      <w:tblPr/>
      <w:tcPr>
        <w:tcBorders>
          <w:bottom w:val="single" w:sz="4" w:space="0" w:color="DBF278" w:themeColor="accent1" w:themeTint="99"/>
        </w:tcBorders>
      </w:tcPr>
    </w:tblStylePr>
    <w:tblStylePr w:type="seCell">
      <w:tblPr/>
      <w:tcPr>
        <w:tcBorders>
          <w:top w:val="single" w:sz="4" w:space="0" w:color="DBF278" w:themeColor="accent1" w:themeTint="99"/>
        </w:tcBorders>
      </w:tcPr>
    </w:tblStylePr>
    <w:tblStylePr w:type="swCell">
      <w:tblPr/>
      <w:tcPr>
        <w:tcBorders>
          <w:top w:val="single" w:sz="4" w:space="0" w:color="DBF278" w:themeColor="accent1" w:themeTint="99"/>
        </w:tcBorders>
      </w:tcPr>
    </w:tblStylePr>
  </w:style>
  <w:style w:type="table" w:styleId="GridTable7Colorful-Accent2">
    <w:name w:val="Grid Table 7 Colorful Accent 2"/>
    <w:basedOn w:val="TableNormal"/>
    <w:uiPriority w:val="52"/>
    <w:rsid w:val="00572222"/>
    <w:pPr>
      <w:spacing w:after="0" w:line="240" w:lineRule="auto"/>
    </w:pPr>
    <w:rPr>
      <w:color w:val="749706" w:themeColor="accent2" w:themeShade="BF"/>
    </w:rPr>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insideV w:val="single" w:sz="4" w:space="0" w:color="D0F85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FCC5" w:themeFill="accent2" w:themeFillTint="33"/>
      </w:tcPr>
    </w:tblStylePr>
    <w:tblStylePr w:type="band1Horz">
      <w:tblPr/>
      <w:tcPr>
        <w:shd w:val="clear" w:color="auto" w:fill="EFFCC5" w:themeFill="accent2" w:themeFillTint="33"/>
      </w:tcPr>
    </w:tblStylePr>
    <w:tblStylePr w:type="neCell">
      <w:tblPr/>
      <w:tcPr>
        <w:tcBorders>
          <w:bottom w:val="single" w:sz="4" w:space="0" w:color="D0F852" w:themeColor="accent2" w:themeTint="99"/>
        </w:tcBorders>
      </w:tcPr>
    </w:tblStylePr>
    <w:tblStylePr w:type="nwCell">
      <w:tblPr/>
      <w:tcPr>
        <w:tcBorders>
          <w:bottom w:val="single" w:sz="4" w:space="0" w:color="D0F852" w:themeColor="accent2" w:themeTint="99"/>
        </w:tcBorders>
      </w:tcPr>
    </w:tblStylePr>
    <w:tblStylePr w:type="seCell">
      <w:tblPr/>
      <w:tcPr>
        <w:tcBorders>
          <w:top w:val="single" w:sz="4" w:space="0" w:color="D0F852" w:themeColor="accent2" w:themeTint="99"/>
        </w:tcBorders>
      </w:tcPr>
    </w:tblStylePr>
    <w:tblStylePr w:type="swCell">
      <w:tblPr/>
      <w:tcPr>
        <w:tcBorders>
          <w:top w:val="single" w:sz="4" w:space="0" w:color="D0F852" w:themeColor="accent2" w:themeTint="99"/>
        </w:tcBorders>
      </w:tcPr>
    </w:tblStylePr>
  </w:style>
  <w:style w:type="table" w:styleId="GridTable7Colorful-Accent3">
    <w:name w:val="Grid Table 7 Colorful Accent 3"/>
    <w:basedOn w:val="TableNormal"/>
    <w:uiPriority w:val="52"/>
    <w:rsid w:val="00572222"/>
    <w:pPr>
      <w:spacing w:after="0" w:line="240" w:lineRule="auto"/>
    </w:pPr>
    <w:rPr>
      <w:color w:val="0C7A6A" w:themeColor="accent3" w:themeShade="BF"/>
    </w:rPr>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insideV w:val="single" w:sz="4" w:space="0" w:color="4AEDD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2F9F1" w:themeFill="accent3" w:themeFillTint="33"/>
      </w:tcPr>
    </w:tblStylePr>
    <w:tblStylePr w:type="band1Horz">
      <w:tblPr/>
      <w:tcPr>
        <w:shd w:val="clear" w:color="auto" w:fill="C2F9F1" w:themeFill="accent3" w:themeFillTint="33"/>
      </w:tcPr>
    </w:tblStylePr>
    <w:tblStylePr w:type="neCell">
      <w:tblPr/>
      <w:tcPr>
        <w:tcBorders>
          <w:bottom w:val="single" w:sz="4" w:space="0" w:color="4AEDD5" w:themeColor="accent3" w:themeTint="99"/>
        </w:tcBorders>
      </w:tcPr>
    </w:tblStylePr>
    <w:tblStylePr w:type="nwCell">
      <w:tblPr/>
      <w:tcPr>
        <w:tcBorders>
          <w:bottom w:val="single" w:sz="4" w:space="0" w:color="4AEDD5" w:themeColor="accent3" w:themeTint="99"/>
        </w:tcBorders>
      </w:tcPr>
    </w:tblStylePr>
    <w:tblStylePr w:type="seCell">
      <w:tblPr/>
      <w:tcPr>
        <w:tcBorders>
          <w:top w:val="single" w:sz="4" w:space="0" w:color="4AEDD5" w:themeColor="accent3" w:themeTint="99"/>
        </w:tcBorders>
      </w:tcPr>
    </w:tblStylePr>
    <w:tblStylePr w:type="swCell">
      <w:tblPr/>
      <w:tcPr>
        <w:tcBorders>
          <w:top w:val="single" w:sz="4" w:space="0" w:color="4AEDD5" w:themeColor="accent3" w:themeTint="99"/>
        </w:tcBorders>
      </w:tcPr>
    </w:tblStylePr>
  </w:style>
  <w:style w:type="table" w:styleId="GridTable7Colorful-Accent4">
    <w:name w:val="Grid Table 7 Colorful Accent 4"/>
    <w:basedOn w:val="TableNormal"/>
    <w:uiPriority w:val="52"/>
    <w:rsid w:val="00572222"/>
    <w:pPr>
      <w:spacing w:after="0" w:line="240" w:lineRule="auto"/>
    </w:pPr>
    <w:rPr>
      <w:color w:val="118F79" w:themeColor="accent4" w:themeShade="BF"/>
    </w:rPr>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insideV w:val="single" w:sz="4" w:space="0" w:color="60EC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F8F0" w:themeFill="accent4" w:themeFillTint="33"/>
      </w:tcPr>
    </w:tblStylePr>
    <w:tblStylePr w:type="band1Horz">
      <w:tblPr/>
      <w:tcPr>
        <w:shd w:val="clear" w:color="auto" w:fill="CAF8F0" w:themeFill="accent4" w:themeFillTint="33"/>
      </w:tcPr>
    </w:tblStylePr>
    <w:tblStylePr w:type="neCell">
      <w:tblPr/>
      <w:tcPr>
        <w:tcBorders>
          <w:bottom w:val="single" w:sz="4" w:space="0" w:color="60ECD4" w:themeColor="accent4" w:themeTint="99"/>
        </w:tcBorders>
      </w:tcPr>
    </w:tblStylePr>
    <w:tblStylePr w:type="nwCell">
      <w:tblPr/>
      <w:tcPr>
        <w:tcBorders>
          <w:bottom w:val="single" w:sz="4" w:space="0" w:color="60ECD4" w:themeColor="accent4" w:themeTint="99"/>
        </w:tcBorders>
      </w:tcPr>
    </w:tblStylePr>
    <w:tblStylePr w:type="seCell">
      <w:tblPr/>
      <w:tcPr>
        <w:tcBorders>
          <w:top w:val="single" w:sz="4" w:space="0" w:color="60ECD4" w:themeColor="accent4" w:themeTint="99"/>
        </w:tcBorders>
      </w:tcPr>
    </w:tblStylePr>
    <w:tblStylePr w:type="swCell">
      <w:tblPr/>
      <w:tcPr>
        <w:tcBorders>
          <w:top w:val="single" w:sz="4" w:space="0" w:color="60ECD4" w:themeColor="accent4" w:themeTint="99"/>
        </w:tcBorders>
      </w:tcPr>
    </w:tblStylePr>
  </w:style>
  <w:style w:type="table" w:styleId="GridTable7Colorful-Accent5">
    <w:name w:val="Grid Table 7 Colorful Accent 5"/>
    <w:basedOn w:val="TableNormal"/>
    <w:uiPriority w:val="52"/>
    <w:rsid w:val="00572222"/>
    <w:pPr>
      <w:spacing w:after="0" w:line="240" w:lineRule="auto"/>
    </w:pPr>
    <w:rPr>
      <w:color w:val="033B32" w:themeColor="accent5" w:themeShade="BF"/>
    </w:rPr>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insideV w:val="single" w:sz="4" w:space="0" w:color="0CF1C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DFBEF" w:themeFill="accent5" w:themeFillTint="33"/>
      </w:tcPr>
    </w:tblStylePr>
    <w:tblStylePr w:type="band1Horz">
      <w:tblPr/>
      <w:tcPr>
        <w:shd w:val="clear" w:color="auto" w:fill="ADFBEF" w:themeFill="accent5" w:themeFillTint="33"/>
      </w:tcPr>
    </w:tblStylePr>
    <w:tblStylePr w:type="neCell">
      <w:tblPr/>
      <w:tcPr>
        <w:tcBorders>
          <w:bottom w:val="single" w:sz="4" w:space="0" w:color="0CF1CF" w:themeColor="accent5" w:themeTint="99"/>
        </w:tcBorders>
      </w:tcPr>
    </w:tblStylePr>
    <w:tblStylePr w:type="nwCell">
      <w:tblPr/>
      <w:tcPr>
        <w:tcBorders>
          <w:bottom w:val="single" w:sz="4" w:space="0" w:color="0CF1CF" w:themeColor="accent5" w:themeTint="99"/>
        </w:tcBorders>
      </w:tcPr>
    </w:tblStylePr>
    <w:tblStylePr w:type="seCell">
      <w:tblPr/>
      <w:tcPr>
        <w:tcBorders>
          <w:top w:val="single" w:sz="4" w:space="0" w:color="0CF1CF" w:themeColor="accent5" w:themeTint="99"/>
        </w:tcBorders>
      </w:tcPr>
    </w:tblStylePr>
    <w:tblStylePr w:type="swCell">
      <w:tblPr/>
      <w:tcPr>
        <w:tcBorders>
          <w:top w:val="single" w:sz="4" w:space="0" w:color="0CF1CF" w:themeColor="accent5" w:themeTint="99"/>
        </w:tcBorders>
      </w:tcPr>
    </w:tblStylePr>
  </w:style>
  <w:style w:type="table" w:styleId="GridTable7Colorful-Accent6">
    <w:name w:val="Grid Table 7 Colorful Accent 6"/>
    <w:basedOn w:val="TableNormal"/>
    <w:uiPriority w:val="52"/>
    <w:rsid w:val="00572222"/>
    <w:pPr>
      <w:spacing w:after="0" w:line="240" w:lineRule="auto"/>
    </w:pPr>
    <w:rPr>
      <w:color w:val="212832" w:themeColor="accent6" w:themeShade="BF"/>
    </w:rPr>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insideV w:val="single" w:sz="4" w:space="0" w:color="6D83A1"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ED5DF" w:themeFill="accent6" w:themeFillTint="33"/>
      </w:tcPr>
    </w:tblStylePr>
    <w:tblStylePr w:type="band1Horz">
      <w:tblPr/>
      <w:tcPr>
        <w:shd w:val="clear" w:color="auto" w:fill="CED5DF" w:themeFill="accent6" w:themeFillTint="33"/>
      </w:tcPr>
    </w:tblStylePr>
    <w:tblStylePr w:type="neCell">
      <w:tblPr/>
      <w:tcPr>
        <w:tcBorders>
          <w:bottom w:val="single" w:sz="4" w:space="0" w:color="6D83A1" w:themeColor="accent6" w:themeTint="99"/>
        </w:tcBorders>
      </w:tcPr>
    </w:tblStylePr>
    <w:tblStylePr w:type="nwCell">
      <w:tblPr/>
      <w:tcPr>
        <w:tcBorders>
          <w:bottom w:val="single" w:sz="4" w:space="0" w:color="6D83A1" w:themeColor="accent6" w:themeTint="99"/>
        </w:tcBorders>
      </w:tcPr>
    </w:tblStylePr>
    <w:tblStylePr w:type="seCell">
      <w:tblPr/>
      <w:tcPr>
        <w:tcBorders>
          <w:top w:val="single" w:sz="4" w:space="0" w:color="6D83A1" w:themeColor="accent6" w:themeTint="99"/>
        </w:tcBorders>
      </w:tcPr>
    </w:tblStylePr>
    <w:tblStylePr w:type="swCell">
      <w:tblPr/>
      <w:tcPr>
        <w:tcBorders>
          <w:top w:val="single" w:sz="4" w:space="0" w:color="6D83A1"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63780B"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95B511"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95B511"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63780B"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63780B"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272727"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272727"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1F80BF79"/>
    <w:pPr>
      <w:spacing w:after="0" w:line="240" w:lineRule="auto"/>
    </w:pPr>
    <w:rPr>
      <w:i/>
      <w:iC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1F80BF79"/>
    <w:pPr>
      <w:spacing w:after="0" w:line="240" w:lineRule="auto"/>
    </w:pPr>
    <w:rPr>
      <w:rFonts w:ascii="Consolas" w:hAnsi="Consola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unhideWhenUsed/>
    <w:rsid w:val="000F51EC"/>
    <w:rPr>
      <w:color w:val="0B6051" w:themeColor="accent4" w:themeShade="80"/>
      <w:sz w:val="22"/>
      <w:u w:val="single"/>
    </w:rPr>
  </w:style>
  <w:style w:type="paragraph" w:styleId="Index1">
    <w:name w:val="index 1"/>
    <w:basedOn w:val="Normal"/>
    <w:next w:val="Normal"/>
    <w:uiPriority w:val="99"/>
    <w:semiHidden/>
    <w:unhideWhenUsed/>
    <w:rsid w:val="1F80BF79"/>
    <w:pPr>
      <w:spacing w:after="0" w:line="240" w:lineRule="auto"/>
      <w:ind w:left="200" w:hanging="200"/>
    </w:pPr>
  </w:style>
  <w:style w:type="paragraph" w:styleId="Index2">
    <w:name w:val="index 2"/>
    <w:basedOn w:val="Normal"/>
    <w:next w:val="Normal"/>
    <w:uiPriority w:val="99"/>
    <w:semiHidden/>
    <w:unhideWhenUsed/>
    <w:rsid w:val="1F80BF79"/>
    <w:pPr>
      <w:spacing w:after="0" w:line="240" w:lineRule="auto"/>
      <w:ind w:left="400" w:hanging="200"/>
    </w:pPr>
  </w:style>
  <w:style w:type="paragraph" w:styleId="Index3">
    <w:name w:val="index 3"/>
    <w:basedOn w:val="Normal"/>
    <w:next w:val="Normal"/>
    <w:uiPriority w:val="99"/>
    <w:semiHidden/>
    <w:unhideWhenUsed/>
    <w:rsid w:val="1F80BF79"/>
    <w:pPr>
      <w:spacing w:after="0" w:line="240" w:lineRule="auto"/>
      <w:ind w:left="600" w:hanging="200"/>
    </w:pPr>
  </w:style>
  <w:style w:type="paragraph" w:styleId="Index4">
    <w:name w:val="index 4"/>
    <w:basedOn w:val="Normal"/>
    <w:next w:val="Normal"/>
    <w:uiPriority w:val="99"/>
    <w:semiHidden/>
    <w:unhideWhenUsed/>
    <w:rsid w:val="1F80BF79"/>
    <w:pPr>
      <w:spacing w:after="0" w:line="240" w:lineRule="auto"/>
      <w:ind w:left="800" w:hanging="200"/>
    </w:pPr>
  </w:style>
  <w:style w:type="paragraph" w:styleId="Index5">
    <w:name w:val="index 5"/>
    <w:basedOn w:val="Normal"/>
    <w:next w:val="Normal"/>
    <w:uiPriority w:val="99"/>
    <w:semiHidden/>
    <w:unhideWhenUsed/>
    <w:rsid w:val="1F80BF79"/>
    <w:pPr>
      <w:spacing w:after="0" w:line="240" w:lineRule="auto"/>
      <w:ind w:left="1000" w:hanging="200"/>
    </w:pPr>
  </w:style>
  <w:style w:type="paragraph" w:styleId="Index6">
    <w:name w:val="index 6"/>
    <w:basedOn w:val="Normal"/>
    <w:next w:val="Normal"/>
    <w:uiPriority w:val="99"/>
    <w:semiHidden/>
    <w:unhideWhenUsed/>
    <w:rsid w:val="1F80BF79"/>
    <w:pPr>
      <w:spacing w:after="0" w:line="240" w:lineRule="auto"/>
      <w:ind w:left="1200" w:hanging="200"/>
    </w:pPr>
  </w:style>
  <w:style w:type="paragraph" w:styleId="Index7">
    <w:name w:val="index 7"/>
    <w:basedOn w:val="Normal"/>
    <w:next w:val="Normal"/>
    <w:uiPriority w:val="99"/>
    <w:semiHidden/>
    <w:unhideWhenUsed/>
    <w:rsid w:val="1F80BF79"/>
    <w:pPr>
      <w:spacing w:after="0" w:line="240" w:lineRule="auto"/>
      <w:ind w:left="1400" w:hanging="200"/>
    </w:pPr>
  </w:style>
  <w:style w:type="paragraph" w:styleId="Index8">
    <w:name w:val="index 8"/>
    <w:basedOn w:val="Normal"/>
    <w:next w:val="Normal"/>
    <w:uiPriority w:val="99"/>
    <w:semiHidden/>
    <w:unhideWhenUsed/>
    <w:rsid w:val="1F80BF79"/>
    <w:pPr>
      <w:spacing w:after="0" w:line="240" w:lineRule="auto"/>
      <w:ind w:left="1600" w:hanging="200"/>
    </w:pPr>
  </w:style>
  <w:style w:type="paragraph" w:styleId="Index9">
    <w:name w:val="index 9"/>
    <w:basedOn w:val="Normal"/>
    <w:next w:val="Normal"/>
    <w:uiPriority w:val="99"/>
    <w:semiHidden/>
    <w:unhideWhenUsed/>
    <w:rsid w:val="1F80BF79"/>
    <w:pPr>
      <w:spacing w:after="0" w:line="240" w:lineRule="auto"/>
      <w:ind w:left="1800" w:hanging="200"/>
    </w:pPr>
  </w:style>
  <w:style w:type="paragraph" w:styleId="IndexHeading">
    <w:name w:val="index heading"/>
    <w:basedOn w:val="Normal"/>
    <w:next w:val="Index1"/>
    <w:uiPriority w:val="99"/>
    <w:semiHidden/>
    <w:unhideWhenUsed/>
    <w:rsid w:val="1F80BF79"/>
    <w:rPr>
      <w:rFonts w:asciiTheme="majorHAnsi" w:eastAsiaTheme="majorEastAsia" w:hAnsiTheme="majorHAnsi" w:cstheme="majorBidi"/>
      <w:b/>
      <w:bCs/>
    </w:rPr>
  </w:style>
  <w:style w:type="character" w:styleId="IntenseEmphasis">
    <w:name w:val="Intense Emphasis"/>
    <w:basedOn w:val="DefaultParagraphFont"/>
    <w:uiPriority w:val="21"/>
    <w:semiHidden/>
    <w:qFormat/>
    <w:rsid w:val="000F51EC"/>
    <w:rPr>
      <w:i/>
      <w:iCs/>
      <w:color w:val="95B511" w:themeColor="accent1" w:themeShade="BF"/>
      <w:sz w:val="22"/>
    </w:rPr>
  </w:style>
  <w:style w:type="paragraph" w:styleId="IntenseQuote">
    <w:name w:val="Intense Quote"/>
    <w:basedOn w:val="Normal"/>
    <w:next w:val="Normal"/>
    <w:link w:val="IntenseQuoteChar"/>
    <w:uiPriority w:val="30"/>
    <w:semiHidden/>
    <w:qFormat/>
    <w:rsid w:val="1F80BF79"/>
    <w:pPr>
      <w:pBdr>
        <w:top w:val="single" w:sz="4" w:space="10" w:color="C3EA1F" w:themeColor="accent1"/>
        <w:bottom w:val="single" w:sz="4" w:space="10" w:color="C3EA1F" w:themeColor="accent1"/>
      </w:pBdr>
      <w:spacing w:before="360" w:after="360"/>
      <w:ind w:left="864" w:right="864"/>
      <w:jc w:val="center"/>
    </w:pPr>
    <w:rPr>
      <w:i/>
      <w:iCs/>
      <w:color w:val="95B511" w:themeColor="accent1" w:themeShade="BF"/>
    </w:rPr>
  </w:style>
  <w:style w:type="character" w:customStyle="1" w:styleId="IntenseQuoteChar">
    <w:name w:val="Intense Quote Char"/>
    <w:basedOn w:val="DefaultParagraphFont"/>
    <w:link w:val="IntenseQuote"/>
    <w:uiPriority w:val="30"/>
    <w:semiHidden/>
    <w:rsid w:val="000F51EC"/>
    <w:rPr>
      <w:i/>
      <w:iCs/>
      <w:color w:val="95B511" w:themeColor="accent1" w:themeShade="BF"/>
    </w:rPr>
  </w:style>
  <w:style w:type="character" w:styleId="IntenseReference">
    <w:name w:val="Intense Reference"/>
    <w:basedOn w:val="DefaultParagraphFont"/>
    <w:uiPriority w:val="32"/>
    <w:semiHidden/>
    <w:qFormat/>
    <w:rsid w:val="000F51EC"/>
    <w:rPr>
      <w:b/>
      <w:bCs/>
      <w:caps w:val="0"/>
      <w:smallCaps/>
      <w:color w:val="95B511" w:themeColor="accent1" w:themeShade="BF"/>
      <w:spacing w:val="5"/>
      <w:sz w:val="22"/>
    </w:rPr>
  </w:style>
  <w:style w:type="table" w:styleId="LightGrid">
    <w:name w:val="Light Grid"/>
    <w:basedOn w:val="TableNormal"/>
    <w:uiPriority w:val="62"/>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72222"/>
    <w:pPr>
      <w:spacing w:after="0" w:line="240" w:lineRule="auto"/>
    </w:pPr>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insideH w:val="single" w:sz="8" w:space="0" w:color="C3EA1F" w:themeColor="accent1"/>
        <w:insideV w:val="single" w:sz="8" w:space="0" w:color="C3EA1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3EA1F" w:themeColor="accent1"/>
          <w:left w:val="single" w:sz="8" w:space="0" w:color="C3EA1F" w:themeColor="accent1"/>
          <w:bottom w:val="single" w:sz="18" w:space="0" w:color="C3EA1F" w:themeColor="accent1"/>
          <w:right w:val="single" w:sz="8" w:space="0" w:color="C3EA1F" w:themeColor="accent1"/>
          <w:insideH w:val="nil"/>
          <w:insideV w:val="single" w:sz="8" w:space="0" w:color="C3EA1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3EA1F" w:themeColor="accent1"/>
          <w:left w:val="single" w:sz="8" w:space="0" w:color="C3EA1F" w:themeColor="accent1"/>
          <w:bottom w:val="single" w:sz="8" w:space="0" w:color="C3EA1F" w:themeColor="accent1"/>
          <w:right w:val="single" w:sz="8" w:space="0" w:color="C3EA1F" w:themeColor="accent1"/>
          <w:insideH w:val="nil"/>
          <w:insideV w:val="single" w:sz="8" w:space="0" w:color="C3EA1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tcPr>
    </w:tblStylePr>
    <w:tblStylePr w:type="band1Vert">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shd w:val="clear" w:color="auto" w:fill="F0F9C7" w:themeFill="accent1" w:themeFillTint="3F"/>
      </w:tcPr>
    </w:tblStylePr>
    <w:tblStylePr w:type="band1Horz">
      <w:tblPr/>
      <w:tcPr>
        <w:tcBorders>
          <w:top w:val="single" w:sz="8" w:space="0" w:color="C3EA1F" w:themeColor="accent1"/>
          <w:left w:val="single" w:sz="8" w:space="0" w:color="C3EA1F" w:themeColor="accent1"/>
          <w:bottom w:val="single" w:sz="8" w:space="0" w:color="C3EA1F" w:themeColor="accent1"/>
          <w:right w:val="single" w:sz="8" w:space="0" w:color="C3EA1F" w:themeColor="accent1"/>
          <w:insideV w:val="single" w:sz="8" w:space="0" w:color="C3EA1F" w:themeColor="accent1"/>
        </w:tcBorders>
        <w:shd w:val="clear" w:color="auto" w:fill="F0F9C7" w:themeFill="accent1" w:themeFillTint="3F"/>
      </w:tcPr>
    </w:tblStylePr>
    <w:tblStylePr w:type="band2Horz">
      <w:tblPr/>
      <w:tcPr>
        <w:tcBorders>
          <w:top w:val="single" w:sz="8" w:space="0" w:color="C3EA1F" w:themeColor="accent1"/>
          <w:left w:val="single" w:sz="8" w:space="0" w:color="C3EA1F" w:themeColor="accent1"/>
          <w:bottom w:val="single" w:sz="8" w:space="0" w:color="C3EA1F" w:themeColor="accent1"/>
          <w:right w:val="single" w:sz="8" w:space="0" w:color="C3EA1F" w:themeColor="accent1"/>
          <w:insideV w:val="single" w:sz="8" w:space="0" w:color="C3EA1F" w:themeColor="accent1"/>
        </w:tcBorders>
      </w:tcPr>
    </w:tblStylePr>
  </w:style>
  <w:style w:type="table" w:styleId="LightGrid-Accent2">
    <w:name w:val="Light Grid Accent 2"/>
    <w:basedOn w:val="TableNormal"/>
    <w:uiPriority w:val="62"/>
    <w:semiHidden/>
    <w:unhideWhenUsed/>
    <w:rsid w:val="00572222"/>
    <w:pPr>
      <w:spacing w:after="0" w:line="240" w:lineRule="auto"/>
    </w:pPr>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insideH w:val="single" w:sz="8" w:space="0" w:color="9DCB08" w:themeColor="accent2"/>
        <w:insideV w:val="single" w:sz="8" w:space="0" w:color="9DCB08"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DCB08" w:themeColor="accent2"/>
          <w:left w:val="single" w:sz="8" w:space="0" w:color="9DCB08" w:themeColor="accent2"/>
          <w:bottom w:val="single" w:sz="18" w:space="0" w:color="9DCB08" w:themeColor="accent2"/>
          <w:right w:val="single" w:sz="8" w:space="0" w:color="9DCB08" w:themeColor="accent2"/>
          <w:insideH w:val="nil"/>
          <w:insideV w:val="single" w:sz="8" w:space="0" w:color="9DCB08"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CB08" w:themeColor="accent2"/>
          <w:left w:val="single" w:sz="8" w:space="0" w:color="9DCB08" w:themeColor="accent2"/>
          <w:bottom w:val="single" w:sz="8" w:space="0" w:color="9DCB08" w:themeColor="accent2"/>
          <w:right w:val="single" w:sz="8" w:space="0" w:color="9DCB08" w:themeColor="accent2"/>
          <w:insideH w:val="nil"/>
          <w:insideV w:val="single" w:sz="8" w:space="0" w:color="9DCB08"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tcPr>
    </w:tblStylePr>
    <w:tblStylePr w:type="band1Vert">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shd w:val="clear" w:color="auto" w:fill="EBFCB7" w:themeFill="accent2" w:themeFillTint="3F"/>
      </w:tcPr>
    </w:tblStylePr>
    <w:tblStylePr w:type="band1Horz">
      <w:tblPr/>
      <w:tcPr>
        <w:tcBorders>
          <w:top w:val="single" w:sz="8" w:space="0" w:color="9DCB08" w:themeColor="accent2"/>
          <w:left w:val="single" w:sz="8" w:space="0" w:color="9DCB08" w:themeColor="accent2"/>
          <w:bottom w:val="single" w:sz="8" w:space="0" w:color="9DCB08" w:themeColor="accent2"/>
          <w:right w:val="single" w:sz="8" w:space="0" w:color="9DCB08" w:themeColor="accent2"/>
          <w:insideV w:val="single" w:sz="8" w:space="0" w:color="9DCB08" w:themeColor="accent2"/>
        </w:tcBorders>
        <w:shd w:val="clear" w:color="auto" w:fill="EBFCB7" w:themeFill="accent2" w:themeFillTint="3F"/>
      </w:tcPr>
    </w:tblStylePr>
    <w:tblStylePr w:type="band2Horz">
      <w:tblPr/>
      <w:tcPr>
        <w:tcBorders>
          <w:top w:val="single" w:sz="8" w:space="0" w:color="9DCB08" w:themeColor="accent2"/>
          <w:left w:val="single" w:sz="8" w:space="0" w:color="9DCB08" w:themeColor="accent2"/>
          <w:bottom w:val="single" w:sz="8" w:space="0" w:color="9DCB08" w:themeColor="accent2"/>
          <w:right w:val="single" w:sz="8" w:space="0" w:color="9DCB08" w:themeColor="accent2"/>
          <w:insideV w:val="single" w:sz="8" w:space="0" w:color="9DCB08" w:themeColor="accent2"/>
        </w:tcBorders>
      </w:tcPr>
    </w:tblStylePr>
  </w:style>
  <w:style w:type="table" w:styleId="LightGrid-Accent3">
    <w:name w:val="Light Grid Accent 3"/>
    <w:basedOn w:val="TableNormal"/>
    <w:uiPriority w:val="62"/>
    <w:semiHidden/>
    <w:unhideWhenUsed/>
    <w:rsid w:val="00572222"/>
    <w:pPr>
      <w:spacing w:after="0" w:line="240" w:lineRule="auto"/>
    </w:pPr>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insideH w:val="single" w:sz="8" w:space="0" w:color="10A48E" w:themeColor="accent3"/>
        <w:insideV w:val="single" w:sz="8" w:space="0" w:color="10A48E"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0A48E" w:themeColor="accent3"/>
          <w:left w:val="single" w:sz="8" w:space="0" w:color="10A48E" w:themeColor="accent3"/>
          <w:bottom w:val="single" w:sz="18" w:space="0" w:color="10A48E" w:themeColor="accent3"/>
          <w:right w:val="single" w:sz="8" w:space="0" w:color="10A48E" w:themeColor="accent3"/>
          <w:insideH w:val="nil"/>
          <w:insideV w:val="single" w:sz="8" w:space="0" w:color="10A48E"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0A48E" w:themeColor="accent3"/>
          <w:left w:val="single" w:sz="8" w:space="0" w:color="10A48E" w:themeColor="accent3"/>
          <w:bottom w:val="single" w:sz="8" w:space="0" w:color="10A48E" w:themeColor="accent3"/>
          <w:right w:val="single" w:sz="8" w:space="0" w:color="10A48E" w:themeColor="accent3"/>
          <w:insideH w:val="nil"/>
          <w:insideV w:val="single" w:sz="8" w:space="0" w:color="10A48E"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tcPr>
    </w:tblStylePr>
    <w:tblStylePr w:type="band1Vert">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shd w:val="clear" w:color="auto" w:fill="B4F7ED" w:themeFill="accent3" w:themeFillTint="3F"/>
      </w:tcPr>
    </w:tblStylePr>
    <w:tblStylePr w:type="band1Horz">
      <w:tblPr/>
      <w:tcPr>
        <w:tcBorders>
          <w:top w:val="single" w:sz="8" w:space="0" w:color="10A48E" w:themeColor="accent3"/>
          <w:left w:val="single" w:sz="8" w:space="0" w:color="10A48E" w:themeColor="accent3"/>
          <w:bottom w:val="single" w:sz="8" w:space="0" w:color="10A48E" w:themeColor="accent3"/>
          <w:right w:val="single" w:sz="8" w:space="0" w:color="10A48E" w:themeColor="accent3"/>
          <w:insideV w:val="single" w:sz="8" w:space="0" w:color="10A48E" w:themeColor="accent3"/>
        </w:tcBorders>
        <w:shd w:val="clear" w:color="auto" w:fill="B4F7ED" w:themeFill="accent3" w:themeFillTint="3F"/>
      </w:tcPr>
    </w:tblStylePr>
    <w:tblStylePr w:type="band2Horz">
      <w:tblPr/>
      <w:tcPr>
        <w:tcBorders>
          <w:top w:val="single" w:sz="8" w:space="0" w:color="10A48E" w:themeColor="accent3"/>
          <w:left w:val="single" w:sz="8" w:space="0" w:color="10A48E" w:themeColor="accent3"/>
          <w:bottom w:val="single" w:sz="8" w:space="0" w:color="10A48E" w:themeColor="accent3"/>
          <w:right w:val="single" w:sz="8" w:space="0" w:color="10A48E" w:themeColor="accent3"/>
          <w:insideV w:val="single" w:sz="8" w:space="0" w:color="10A48E" w:themeColor="accent3"/>
        </w:tcBorders>
      </w:tcPr>
    </w:tblStylePr>
  </w:style>
  <w:style w:type="table" w:styleId="LightGrid-Accent4">
    <w:name w:val="Light Grid Accent 4"/>
    <w:basedOn w:val="TableNormal"/>
    <w:uiPriority w:val="62"/>
    <w:semiHidden/>
    <w:unhideWhenUsed/>
    <w:rsid w:val="00572222"/>
    <w:pPr>
      <w:spacing w:after="0" w:line="240" w:lineRule="auto"/>
    </w:pPr>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insideH w:val="single" w:sz="8" w:space="0" w:color="17C0A3" w:themeColor="accent4"/>
        <w:insideV w:val="single" w:sz="8" w:space="0" w:color="17C0A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7C0A3" w:themeColor="accent4"/>
          <w:left w:val="single" w:sz="8" w:space="0" w:color="17C0A3" w:themeColor="accent4"/>
          <w:bottom w:val="single" w:sz="18" w:space="0" w:color="17C0A3" w:themeColor="accent4"/>
          <w:right w:val="single" w:sz="8" w:space="0" w:color="17C0A3" w:themeColor="accent4"/>
          <w:insideH w:val="nil"/>
          <w:insideV w:val="single" w:sz="8" w:space="0" w:color="17C0A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7C0A3" w:themeColor="accent4"/>
          <w:left w:val="single" w:sz="8" w:space="0" w:color="17C0A3" w:themeColor="accent4"/>
          <w:bottom w:val="single" w:sz="8" w:space="0" w:color="17C0A3" w:themeColor="accent4"/>
          <w:right w:val="single" w:sz="8" w:space="0" w:color="17C0A3" w:themeColor="accent4"/>
          <w:insideH w:val="nil"/>
          <w:insideV w:val="single" w:sz="8" w:space="0" w:color="17C0A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tcPr>
    </w:tblStylePr>
    <w:tblStylePr w:type="band1Vert">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shd w:val="clear" w:color="auto" w:fill="BDF7ED" w:themeFill="accent4" w:themeFillTint="3F"/>
      </w:tcPr>
    </w:tblStylePr>
    <w:tblStylePr w:type="band1Horz">
      <w:tblPr/>
      <w:tcPr>
        <w:tcBorders>
          <w:top w:val="single" w:sz="8" w:space="0" w:color="17C0A3" w:themeColor="accent4"/>
          <w:left w:val="single" w:sz="8" w:space="0" w:color="17C0A3" w:themeColor="accent4"/>
          <w:bottom w:val="single" w:sz="8" w:space="0" w:color="17C0A3" w:themeColor="accent4"/>
          <w:right w:val="single" w:sz="8" w:space="0" w:color="17C0A3" w:themeColor="accent4"/>
          <w:insideV w:val="single" w:sz="8" w:space="0" w:color="17C0A3" w:themeColor="accent4"/>
        </w:tcBorders>
        <w:shd w:val="clear" w:color="auto" w:fill="BDF7ED" w:themeFill="accent4" w:themeFillTint="3F"/>
      </w:tcPr>
    </w:tblStylePr>
    <w:tblStylePr w:type="band2Horz">
      <w:tblPr/>
      <w:tcPr>
        <w:tcBorders>
          <w:top w:val="single" w:sz="8" w:space="0" w:color="17C0A3" w:themeColor="accent4"/>
          <w:left w:val="single" w:sz="8" w:space="0" w:color="17C0A3" w:themeColor="accent4"/>
          <w:bottom w:val="single" w:sz="8" w:space="0" w:color="17C0A3" w:themeColor="accent4"/>
          <w:right w:val="single" w:sz="8" w:space="0" w:color="17C0A3" w:themeColor="accent4"/>
          <w:insideV w:val="single" w:sz="8" w:space="0" w:color="17C0A3" w:themeColor="accent4"/>
        </w:tcBorders>
      </w:tcPr>
    </w:tblStylePr>
  </w:style>
  <w:style w:type="table" w:styleId="LightGrid-Accent5">
    <w:name w:val="Light Grid Accent 5"/>
    <w:basedOn w:val="TableNormal"/>
    <w:uiPriority w:val="62"/>
    <w:semiHidden/>
    <w:unhideWhenUsed/>
    <w:rsid w:val="00572222"/>
    <w:pPr>
      <w:spacing w:after="0" w:line="240" w:lineRule="auto"/>
    </w:pPr>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insideH w:val="single" w:sz="8" w:space="0" w:color="044F44" w:themeColor="accent5"/>
        <w:insideV w:val="single" w:sz="8" w:space="0" w:color="044F4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44F44" w:themeColor="accent5"/>
          <w:left w:val="single" w:sz="8" w:space="0" w:color="044F44" w:themeColor="accent5"/>
          <w:bottom w:val="single" w:sz="18" w:space="0" w:color="044F44" w:themeColor="accent5"/>
          <w:right w:val="single" w:sz="8" w:space="0" w:color="044F44" w:themeColor="accent5"/>
          <w:insideH w:val="nil"/>
          <w:insideV w:val="single" w:sz="8" w:space="0" w:color="044F4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44F44" w:themeColor="accent5"/>
          <w:left w:val="single" w:sz="8" w:space="0" w:color="044F44" w:themeColor="accent5"/>
          <w:bottom w:val="single" w:sz="8" w:space="0" w:color="044F44" w:themeColor="accent5"/>
          <w:right w:val="single" w:sz="8" w:space="0" w:color="044F44" w:themeColor="accent5"/>
          <w:insideH w:val="nil"/>
          <w:insideV w:val="single" w:sz="8" w:space="0" w:color="044F4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tcPr>
    </w:tblStylePr>
    <w:tblStylePr w:type="band1Vert">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shd w:val="clear" w:color="auto" w:fill="9AFAEB" w:themeFill="accent5" w:themeFillTint="3F"/>
      </w:tcPr>
    </w:tblStylePr>
    <w:tblStylePr w:type="band1Horz">
      <w:tblPr/>
      <w:tcPr>
        <w:tcBorders>
          <w:top w:val="single" w:sz="8" w:space="0" w:color="044F44" w:themeColor="accent5"/>
          <w:left w:val="single" w:sz="8" w:space="0" w:color="044F44" w:themeColor="accent5"/>
          <w:bottom w:val="single" w:sz="8" w:space="0" w:color="044F44" w:themeColor="accent5"/>
          <w:right w:val="single" w:sz="8" w:space="0" w:color="044F44" w:themeColor="accent5"/>
          <w:insideV w:val="single" w:sz="8" w:space="0" w:color="044F44" w:themeColor="accent5"/>
        </w:tcBorders>
        <w:shd w:val="clear" w:color="auto" w:fill="9AFAEB" w:themeFill="accent5" w:themeFillTint="3F"/>
      </w:tcPr>
    </w:tblStylePr>
    <w:tblStylePr w:type="band2Horz">
      <w:tblPr/>
      <w:tcPr>
        <w:tcBorders>
          <w:top w:val="single" w:sz="8" w:space="0" w:color="044F44" w:themeColor="accent5"/>
          <w:left w:val="single" w:sz="8" w:space="0" w:color="044F44" w:themeColor="accent5"/>
          <w:bottom w:val="single" w:sz="8" w:space="0" w:color="044F44" w:themeColor="accent5"/>
          <w:right w:val="single" w:sz="8" w:space="0" w:color="044F44" w:themeColor="accent5"/>
          <w:insideV w:val="single" w:sz="8" w:space="0" w:color="044F44" w:themeColor="accent5"/>
        </w:tcBorders>
      </w:tcPr>
    </w:tblStylePr>
  </w:style>
  <w:style w:type="table" w:styleId="LightGrid-Accent6">
    <w:name w:val="Light Grid Accent 6"/>
    <w:basedOn w:val="TableNormal"/>
    <w:uiPriority w:val="62"/>
    <w:semiHidden/>
    <w:unhideWhenUsed/>
    <w:rsid w:val="00572222"/>
    <w:pPr>
      <w:spacing w:after="0" w:line="240" w:lineRule="auto"/>
    </w:pPr>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insideH w:val="single" w:sz="8" w:space="0" w:color="2C3644" w:themeColor="accent6"/>
        <w:insideV w:val="single" w:sz="8" w:space="0" w:color="2C3644"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C3644" w:themeColor="accent6"/>
          <w:left w:val="single" w:sz="8" w:space="0" w:color="2C3644" w:themeColor="accent6"/>
          <w:bottom w:val="single" w:sz="18" w:space="0" w:color="2C3644" w:themeColor="accent6"/>
          <w:right w:val="single" w:sz="8" w:space="0" w:color="2C3644" w:themeColor="accent6"/>
          <w:insideH w:val="nil"/>
          <w:insideV w:val="single" w:sz="8" w:space="0" w:color="2C3644"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C3644" w:themeColor="accent6"/>
          <w:left w:val="single" w:sz="8" w:space="0" w:color="2C3644" w:themeColor="accent6"/>
          <w:bottom w:val="single" w:sz="8" w:space="0" w:color="2C3644" w:themeColor="accent6"/>
          <w:right w:val="single" w:sz="8" w:space="0" w:color="2C3644" w:themeColor="accent6"/>
          <w:insideH w:val="nil"/>
          <w:insideV w:val="single" w:sz="8" w:space="0" w:color="2C3644"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tcPr>
    </w:tblStylePr>
    <w:tblStylePr w:type="band1Vert">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shd w:val="clear" w:color="auto" w:fill="C3CCD8" w:themeFill="accent6" w:themeFillTint="3F"/>
      </w:tcPr>
    </w:tblStylePr>
    <w:tblStylePr w:type="band1Horz">
      <w:tblPr/>
      <w:tcPr>
        <w:tcBorders>
          <w:top w:val="single" w:sz="8" w:space="0" w:color="2C3644" w:themeColor="accent6"/>
          <w:left w:val="single" w:sz="8" w:space="0" w:color="2C3644" w:themeColor="accent6"/>
          <w:bottom w:val="single" w:sz="8" w:space="0" w:color="2C3644" w:themeColor="accent6"/>
          <w:right w:val="single" w:sz="8" w:space="0" w:color="2C3644" w:themeColor="accent6"/>
          <w:insideV w:val="single" w:sz="8" w:space="0" w:color="2C3644" w:themeColor="accent6"/>
        </w:tcBorders>
        <w:shd w:val="clear" w:color="auto" w:fill="C3CCD8" w:themeFill="accent6" w:themeFillTint="3F"/>
      </w:tcPr>
    </w:tblStylePr>
    <w:tblStylePr w:type="band2Horz">
      <w:tblPr/>
      <w:tcPr>
        <w:tcBorders>
          <w:top w:val="single" w:sz="8" w:space="0" w:color="2C3644" w:themeColor="accent6"/>
          <w:left w:val="single" w:sz="8" w:space="0" w:color="2C3644" w:themeColor="accent6"/>
          <w:bottom w:val="single" w:sz="8" w:space="0" w:color="2C3644" w:themeColor="accent6"/>
          <w:right w:val="single" w:sz="8" w:space="0" w:color="2C3644" w:themeColor="accent6"/>
          <w:insideV w:val="single" w:sz="8" w:space="0" w:color="2C3644" w:themeColor="accent6"/>
        </w:tcBorders>
      </w:tcPr>
    </w:tblStylePr>
  </w:style>
  <w:style w:type="table" w:styleId="LightList">
    <w:name w:val="Light List"/>
    <w:basedOn w:val="TableNormal"/>
    <w:uiPriority w:val="61"/>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72222"/>
    <w:pPr>
      <w:spacing w:after="0" w:line="240" w:lineRule="auto"/>
    </w:pPr>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tblBorders>
    </w:tblPr>
    <w:tblStylePr w:type="firstRow">
      <w:pPr>
        <w:spacing w:before="0" w:after="0" w:line="240" w:lineRule="auto"/>
      </w:pPr>
      <w:rPr>
        <w:b/>
        <w:bCs/>
        <w:color w:val="FFFFFF" w:themeColor="background1"/>
      </w:rPr>
      <w:tblPr/>
      <w:tcPr>
        <w:shd w:val="clear" w:color="auto" w:fill="C3EA1F" w:themeFill="accent1"/>
      </w:tcPr>
    </w:tblStylePr>
    <w:tblStylePr w:type="lastRow">
      <w:pPr>
        <w:spacing w:before="0" w:after="0" w:line="240" w:lineRule="auto"/>
      </w:pPr>
      <w:rPr>
        <w:b/>
        <w:bCs/>
      </w:rPr>
      <w:tblPr/>
      <w:tcPr>
        <w:tcBorders>
          <w:top w:val="double" w:sz="6" w:space="0" w:color="C3EA1F" w:themeColor="accent1"/>
          <w:left w:val="single" w:sz="8" w:space="0" w:color="C3EA1F" w:themeColor="accent1"/>
          <w:bottom w:val="single" w:sz="8" w:space="0" w:color="C3EA1F" w:themeColor="accent1"/>
          <w:right w:val="single" w:sz="8" w:space="0" w:color="C3EA1F" w:themeColor="accent1"/>
        </w:tcBorders>
      </w:tcPr>
    </w:tblStylePr>
    <w:tblStylePr w:type="firstCol">
      <w:rPr>
        <w:b/>
        <w:bCs/>
      </w:rPr>
    </w:tblStylePr>
    <w:tblStylePr w:type="lastCol">
      <w:rPr>
        <w:b/>
        <w:bCs/>
      </w:rPr>
    </w:tblStylePr>
    <w:tblStylePr w:type="band1Vert">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tcPr>
    </w:tblStylePr>
    <w:tblStylePr w:type="band1Horz">
      <w:tblPr/>
      <w:tcPr>
        <w:tcBorders>
          <w:top w:val="single" w:sz="8" w:space="0" w:color="C3EA1F" w:themeColor="accent1"/>
          <w:left w:val="single" w:sz="8" w:space="0" w:color="C3EA1F" w:themeColor="accent1"/>
          <w:bottom w:val="single" w:sz="8" w:space="0" w:color="C3EA1F" w:themeColor="accent1"/>
          <w:right w:val="single" w:sz="8" w:space="0" w:color="C3EA1F" w:themeColor="accent1"/>
        </w:tcBorders>
      </w:tcPr>
    </w:tblStylePr>
  </w:style>
  <w:style w:type="table" w:styleId="LightList-Accent2">
    <w:name w:val="Light List Accent 2"/>
    <w:basedOn w:val="TableNormal"/>
    <w:uiPriority w:val="61"/>
    <w:semiHidden/>
    <w:unhideWhenUsed/>
    <w:rsid w:val="00572222"/>
    <w:pPr>
      <w:spacing w:after="0" w:line="240" w:lineRule="auto"/>
    </w:pPr>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tblBorders>
    </w:tblPr>
    <w:tblStylePr w:type="firstRow">
      <w:pPr>
        <w:spacing w:before="0" w:after="0" w:line="240" w:lineRule="auto"/>
      </w:pPr>
      <w:rPr>
        <w:b/>
        <w:bCs/>
        <w:color w:val="FFFFFF" w:themeColor="background1"/>
      </w:rPr>
      <w:tblPr/>
      <w:tcPr>
        <w:shd w:val="clear" w:color="auto" w:fill="9DCB08" w:themeFill="accent2"/>
      </w:tcPr>
    </w:tblStylePr>
    <w:tblStylePr w:type="lastRow">
      <w:pPr>
        <w:spacing w:before="0" w:after="0" w:line="240" w:lineRule="auto"/>
      </w:pPr>
      <w:rPr>
        <w:b/>
        <w:bCs/>
      </w:rPr>
      <w:tblPr/>
      <w:tcPr>
        <w:tcBorders>
          <w:top w:val="double" w:sz="6" w:space="0" w:color="9DCB08" w:themeColor="accent2"/>
          <w:left w:val="single" w:sz="8" w:space="0" w:color="9DCB08" w:themeColor="accent2"/>
          <w:bottom w:val="single" w:sz="8" w:space="0" w:color="9DCB08" w:themeColor="accent2"/>
          <w:right w:val="single" w:sz="8" w:space="0" w:color="9DCB08" w:themeColor="accent2"/>
        </w:tcBorders>
      </w:tcPr>
    </w:tblStylePr>
    <w:tblStylePr w:type="firstCol">
      <w:rPr>
        <w:b/>
        <w:bCs/>
      </w:rPr>
    </w:tblStylePr>
    <w:tblStylePr w:type="lastCol">
      <w:rPr>
        <w:b/>
        <w:bCs/>
      </w:rPr>
    </w:tblStylePr>
    <w:tblStylePr w:type="band1Vert">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tcPr>
    </w:tblStylePr>
    <w:tblStylePr w:type="band1Horz">
      <w:tblPr/>
      <w:tcPr>
        <w:tcBorders>
          <w:top w:val="single" w:sz="8" w:space="0" w:color="9DCB08" w:themeColor="accent2"/>
          <w:left w:val="single" w:sz="8" w:space="0" w:color="9DCB08" w:themeColor="accent2"/>
          <w:bottom w:val="single" w:sz="8" w:space="0" w:color="9DCB08" w:themeColor="accent2"/>
          <w:right w:val="single" w:sz="8" w:space="0" w:color="9DCB08" w:themeColor="accent2"/>
        </w:tcBorders>
      </w:tcPr>
    </w:tblStylePr>
  </w:style>
  <w:style w:type="table" w:styleId="LightList-Accent3">
    <w:name w:val="Light List Accent 3"/>
    <w:basedOn w:val="TableNormal"/>
    <w:uiPriority w:val="61"/>
    <w:semiHidden/>
    <w:unhideWhenUsed/>
    <w:rsid w:val="00572222"/>
    <w:pPr>
      <w:spacing w:after="0" w:line="240" w:lineRule="auto"/>
    </w:pPr>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tblBorders>
    </w:tblPr>
    <w:tblStylePr w:type="firstRow">
      <w:pPr>
        <w:spacing w:before="0" w:after="0" w:line="240" w:lineRule="auto"/>
      </w:pPr>
      <w:rPr>
        <w:b/>
        <w:bCs/>
        <w:color w:val="FFFFFF" w:themeColor="background1"/>
      </w:rPr>
      <w:tblPr/>
      <w:tcPr>
        <w:shd w:val="clear" w:color="auto" w:fill="10A48E" w:themeFill="accent3"/>
      </w:tcPr>
    </w:tblStylePr>
    <w:tblStylePr w:type="lastRow">
      <w:pPr>
        <w:spacing w:before="0" w:after="0" w:line="240" w:lineRule="auto"/>
      </w:pPr>
      <w:rPr>
        <w:b/>
        <w:bCs/>
      </w:rPr>
      <w:tblPr/>
      <w:tcPr>
        <w:tcBorders>
          <w:top w:val="double" w:sz="6" w:space="0" w:color="10A48E" w:themeColor="accent3"/>
          <w:left w:val="single" w:sz="8" w:space="0" w:color="10A48E" w:themeColor="accent3"/>
          <w:bottom w:val="single" w:sz="8" w:space="0" w:color="10A48E" w:themeColor="accent3"/>
          <w:right w:val="single" w:sz="8" w:space="0" w:color="10A48E" w:themeColor="accent3"/>
        </w:tcBorders>
      </w:tcPr>
    </w:tblStylePr>
    <w:tblStylePr w:type="firstCol">
      <w:rPr>
        <w:b/>
        <w:bCs/>
      </w:rPr>
    </w:tblStylePr>
    <w:tblStylePr w:type="lastCol">
      <w:rPr>
        <w:b/>
        <w:bCs/>
      </w:rPr>
    </w:tblStylePr>
    <w:tblStylePr w:type="band1Vert">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tcPr>
    </w:tblStylePr>
    <w:tblStylePr w:type="band1Horz">
      <w:tblPr/>
      <w:tcPr>
        <w:tcBorders>
          <w:top w:val="single" w:sz="8" w:space="0" w:color="10A48E" w:themeColor="accent3"/>
          <w:left w:val="single" w:sz="8" w:space="0" w:color="10A48E" w:themeColor="accent3"/>
          <w:bottom w:val="single" w:sz="8" w:space="0" w:color="10A48E" w:themeColor="accent3"/>
          <w:right w:val="single" w:sz="8" w:space="0" w:color="10A48E" w:themeColor="accent3"/>
        </w:tcBorders>
      </w:tcPr>
    </w:tblStylePr>
  </w:style>
  <w:style w:type="table" w:styleId="LightList-Accent4">
    <w:name w:val="Light List Accent 4"/>
    <w:basedOn w:val="TableNormal"/>
    <w:uiPriority w:val="61"/>
    <w:semiHidden/>
    <w:unhideWhenUsed/>
    <w:rsid w:val="00572222"/>
    <w:pPr>
      <w:spacing w:after="0" w:line="240" w:lineRule="auto"/>
    </w:pPr>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tblBorders>
    </w:tblPr>
    <w:tblStylePr w:type="firstRow">
      <w:pPr>
        <w:spacing w:before="0" w:after="0" w:line="240" w:lineRule="auto"/>
      </w:pPr>
      <w:rPr>
        <w:b/>
        <w:bCs/>
        <w:color w:val="FFFFFF" w:themeColor="background1"/>
      </w:rPr>
      <w:tblPr/>
      <w:tcPr>
        <w:shd w:val="clear" w:color="auto" w:fill="17C0A3" w:themeFill="accent4"/>
      </w:tcPr>
    </w:tblStylePr>
    <w:tblStylePr w:type="lastRow">
      <w:pPr>
        <w:spacing w:before="0" w:after="0" w:line="240" w:lineRule="auto"/>
      </w:pPr>
      <w:rPr>
        <w:b/>
        <w:bCs/>
      </w:rPr>
      <w:tblPr/>
      <w:tcPr>
        <w:tcBorders>
          <w:top w:val="double" w:sz="6" w:space="0" w:color="17C0A3" w:themeColor="accent4"/>
          <w:left w:val="single" w:sz="8" w:space="0" w:color="17C0A3" w:themeColor="accent4"/>
          <w:bottom w:val="single" w:sz="8" w:space="0" w:color="17C0A3" w:themeColor="accent4"/>
          <w:right w:val="single" w:sz="8" w:space="0" w:color="17C0A3" w:themeColor="accent4"/>
        </w:tcBorders>
      </w:tcPr>
    </w:tblStylePr>
    <w:tblStylePr w:type="firstCol">
      <w:rPr>
        <w:b/>
        <w:bCs/>
      </w:rPr>
    </w:tblStylePr>
    <w:tblStylePr w:type="lastCol">
      <w:rPr>
        <w:b/>
        <w:bCs/>
      </w:rPr>
    </w:tblStylePr>
    <w:tblStylePr w:type="band1Vert">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tcPr>
    </w:tblStylePr>
    <w:tblStylePr w:type="band1Horz">
      <w:tblPr/>
      <w:tcPr>
        <w:tcBorders>
          <w:top w:val="single" w:sz="8" w:space="0" w:color="17C0A3" w:themeColor="accent4"/>
          <w:left w:val="single" w:sz="8" w:space="0" w:color="17C0A3" w:themeColor="accent4"/>
          <w:bottom w:val="single" w:sz="8" w:space="0" w:color="17C0A3" w:themeColor="accent4"/>
          <w:right w:val="single" w:sz="8" w:space="0" w:color="17C0A3" w:themeColor="accent4"/>
        </w:tcBorders>
      </w:tcPr>
    </w:tblStylePr>
  </w:style>
  <w:style w:type="table" w:styleId="LightList-Accent5">
    <w:name w:val="Light List Accent 5"/>
    <w:basedOn w:val="TableNormal"/>
    <w:uiPriority w:val="61"/>
    <w:semiHidden/>
    <w:unhideWhenUsed/>
    <w:rsid w:val="00572222"/>
    <w:pPr>
      <w:spacing w:after="0" w:line="240" w:lineRule="auto"/>
    </w:pPr>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tblBorders>
    </w:tblPr>
    <w:tblStylePr w:type="firstRow">
      <w:pPr>
        <w:spacing w:before="0" w:after="0" w:line="240" w:lineRule="auto"/>
      </w:pPr>
      <w:rPr>
        <w:b/>
        <w:bCs/>
        <w:color w:val="FFFFFF" w:themeColor="background1"/>
      </w:rPr>
      <w:tblPr/>
      <w:tcPr>
        <w:shd w:val="clear" w:color="auto" w:fill="044F44" w:themeFill="accent5"/>
      </w:tcPr>
    </w:tblStylePr>
    <w:tblStylePr w:type="lastRow">
      <w:pPr>
        <w:spacing w:before="0" w:after="0" w:line="240" w:lineRule="auto"/>
      </w:pPr>
      <w:rPr>
        <w:b/>
        <w:bCs/>
      </w:rPr>
      <w:tblPr/>
      <w:tcPr>
        <w:tcBorders>
          <w:top w:val="double" w:sz="6" w:space="0" w:color="044F44" w:themeColor="accent5"/>
          <w:left w:val="single" w:sz="8" w:space="0" w:color="044F44" w:themeColor="accent5"/>
          <w:bottom w:val="single" w:sz="8" w:space="0" w:color="044F44" w:themeColor="accent5"/>
          <w:right w:val="single" w:sz="8" w:space="0" w:color="044F44" w:themeColor="accent5"/>
        </w:tcBorders>
      </w:tcPr>
    </w:tblStylePr>
    <w:tblStylePr w:type="firstCol">
      <w:rPr>
        <w:b/>
        <w:bCs/>
      </w:rPr>
    </w:tblStylePr>
    <w:tblStylePr w:type="lastCol">
      <w:rPr>
        <w:b/>
        <w:bCs/>
      </w:rPr>
    </w:tblStylePr>
    <w:tblStylePr w:type="band1Vert">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tcPr>
    </w:tblStylePr>
    <w:tblStylePr w:type="band1Horz">
      <w:tblPr/>
      <w:tcPr>
        <w:tcBorders>
          <w:top w:val="single" w:sz="8" w:space="0" w:color="044F44" w:themeColor="accent5"/>
          <w:left w:val="single" w:sz="8" w:space="0" w:color="044F44" w:themeColor="accent5"/>
          <w:bottom w:val="single" w:sz="8" w:space="0" w:color="044F44" w:themeColor="accent5"/>
          <w:right w:val="single" w:sz="8" w:space="0" w:color="044F44" w:themeColor="accent5"/>
        </w:tcBorders>
      </w:tcPr>
    </w:tblStylePr>
  </w:style>
  <w:style w:type="table" w:styleId="LightList-Accent6">
    <w:name w:val="Light List Accent 6"/>
    <w:basedOn w:val="TableNormal"/>
    <w:uiPriority w:val="61"/>
    <w:semiHidden/>
    <w:unhideWhenUsed/>
    <w:rsid w:val="00572222"/>
    <w:pPr>
      <w:spacing w:after="0" w:line="240" w:lineRule="auto"/>
    </w:pPr>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tblBorders>
    </w:tblPr>
    <w:tblStylePr w:type="firstRow">
      <w:pPr>
        <w:spacing w:before="0" w:after="0" w:line="240" w:lineRule="auto"/>
      </w:pPr>
      <w:rPr>
        <w:b/>
        <w:bCs/>
        <w:color w:val="FFFFFF" w:themeColor="background1"/>
      </w:rPr>
      <w:tblPr/>
      <w:tcPr>
        <w:shd w:val="clear" w:color="auto" w:fill="2C3644" w:themeFill="accent6"/>
      </w:tcPr>
    </w:tblStylePr>
    <w:tblStylePr w:type="lastRow">
      <w:pPr>
        <w:spacing w:before="0" w:after="0" w:line="240" w:lineRule="auto"/>
      </w:pPr>
      <w:rPr>
        <w:b/>
        <w:bCs/>
      </w:rPr>
      <w:tblPr/>
      <w:tcPr>
        <w:tcBorders>
          <w:top w:val="double" w:sz="6" w:space="0" w:color="2C3644" w:themeColor="accent6"/>
          <w:left w:val="single" w:sz="8" w:space="0" w:color="2C3644" w:themeColor="accent6"/>
          <w:bottom w:val="single" w:sz="8" w:space="0" w:color="2C3644" w:themeColor="accent6"/>
          <w:right w:val="single" w:sz="8" w:space="0" w:color="2C3644" w:themeColor="accent6"/>
        </w:tcBorders>
      </w:tcPr>
    </w:tblStylePr>
    <w:tblStylePr w:type="firstCol">
      <w:rPr>
        <w:b/>
        <w:bCs/>
      </w:rPr>
    </w:tblStylePr>
    <w:tblStylePr w:type="lastCol">
      <w:rPr>
        <w:b/>
        <w:bCs/>
      </w:rPr>
    </w:tblStylePr>
    <w:tblStylePr w:type="band1Vert">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tcPr>
    </w:tblStylePr>
    <w:tblStylePr w:type="band1Horz">
      <w:tblPr/>
      <w:tcPr>
        <w:tcBorders>
          <w:top w:val="single" w:sz="8" w:space="0" w:color="2C3644" w:themeColor="accent6"/>
          <w:left w:val="single" w:sz="8" w:space="0" w:color="2C3644" w:themeColor="accent6"/>
          <w:bottom w:val="single" w:sz="8" w:space="0" w:color="2C3644" w:themeColor="accent6"/>
          <w:right w:val="single" w:sz="8" w:space="0" w:color="2C3644" w:themeColor="accent6"/>
        </w:tcBorders>
      </w:tcPr>
    </w:tblStylePr>
  </w:style>
  <w:style w:type="table" w:styleId="LightShading">
    <w:name w:val="Light Shading"/>
    <w:basedOn w:val="TableNormal"/>
    <w:uiPriority w:val="60"/>
    <w:semiHidden/>
    <w:unhideWhenUsed/>
    <w:rsid w:val="0057222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72222"/>
    <w:pPr>
      <w:spacing w:after="0" w:line="240" w:lineRule="auto"/>
    </w:pPr>
    <w:rPr>
      <w:color w:val="95B511" w:themeColor="accent1" w:themeShade="BF"/>
    </w:rPr>
    <w:tblPr>
      <w:tblStyleRowBandSize w:val="1"/>
      <w:tblStyleColBandSize w:val="1"/>
      <w:tblBorders>
        <w:top w:val="single" w:sz="8" w:space="0" w:color="C3EA1F" w:themeColor="accent1"/>
        <w:bottom w:val="single" w:sz="8" w:space="0" w:color="C3EA1F" w:themeColor="accent1"/>
      </w:tblBorders>
    </w:tblPr>
    <w:tblStylePr w:type="firstRow">
      <w:pPr>
        <w:spacing w:before="0" w:after="0" w:line="240" w:lineRule="auto"/>
      </w:pPr>
      <w:rPr>
        <w:b/>
        <w:bCs/>
      </w:rPr>
      <w:tblPr/>
      <w:tcPr>
        <w:tcBorders>
          <w:top w:val="single" w:sz="8" w:space="0" w:color="C3EA1F" w:themeColor="accent1"/>
          <w:left w:val="nil"/>
          <w:bottom w:val="single" w:sz="8" w:space="0" w:color="C3EA1F" w:themeColor="accent1"/>
          <w:right w:val="nil"/>
          <w:insideH w:val="nil"/>
          <w:insideV w:val="nil"/>
        </w:tcBorders>
      </w:tcPr>
    </w:tblStylePr>
    <w:tblStylePr w:type="lastRow">
      <w:pPr>
        <w:spacing w:before="0" w:after="0" w:line="240" w:lineRule="auto"/>
      </w:pPr>
      <w:rPr>
        <w:b/>
        <w:bCs/>
      </w:rPr>
      <w:tblPr/>
      <w:tcPr>
        <w:tcBorders>
          <w:top w:val="single" w:sz="8" w:space="0" w:color="C3EA1F" w:themeColor="accent1"/>
          <w:left w:val="nil"/>
          <w:bottom w:val="single" w:sz="8" w:space="0" w:color="C3EA1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0F9C7" w:themeFill="accent1" w:themeFillTint="3F"/>
      </w:tcPr>
    </w:tblStylePr>
    <w:tblStylePr w:type="band1Horz">
      <w:tblPr/>
      <w:tcPr>
        <w:tcBorders>
          <w:left w:val="nil"/>
          <w:right w:val="nil"/>
          <w:insideH w:val="nil"/>
          <w:insideV w:val="nil"/>
        </w:tcBorders>
        <w:shd w:val="clear" w:color="auto" w:fill="F0F9C7" w:themeFill="accent1" w:themeFillTint="3F"/>
      </w:tcPr>
    </w:tblStylePr>
  </w:style>
  <w:style w:type="table" w:styleId="LightShading-Accent2">
    <w:name w:val="Light Shading Accent 2"/>
    <w:basedOn w:val="TableNormal"/>
    <w:uiPriority w:val="60"/>
    <w:semiHidden/>
    <w:unhideWhenUsed/>
    <w:rsid w:val="00572222"/>
    <w:pPr>
      <w:spacing w:after="0" w:line="240" w:lineRule="auto"/>
    </w:pPr>
    <w:rPr>
      <w:color w:val="749706" w:themeColor="accent2" w:themeShade="BF"/>
    </w:rPr>
    <w:tblPr>
      <w:tblStyleRowBandSize w:val="1"/>
      <w:tblStyleColBandSize w:val="1"/>
      <w:tblBorders>
        <w:top w:val="single" w:sz="8" w:space="0" w:color="9DCB08" w:themeColor="accent2"/>
        <w:bottom w:val="single" w:sz="8" w:space="0" w:color="9DCB08" w:themeColor="accent2"/>
      </w:tblBorders>
    </w:tblPr>
    <w:tblStylePr w:type="firstRow">
      <w:pPr>
        <w:spacing w:before="0" w:after="0" w:line="240" w:lineRule="auto"/>
      </w:pPr>
      <w:rPr>
        <w:b/>
        <w:bCs/>
      </w:rPr>
      <w:tblPr/>
      <w:tcPr>
        <w:tcBorders>
          <w:top w:val="single" w:sz="8" w:space="0" w:color="9DCB08" w:themeColor="accent2"/>
          <w:left w:val="nil"/>
          <w:bottom w:val="single" w:sz="8" w:space="0" w:color="9DCB08" w:themeColor="accent2"/>
          <w:right w:val="nil"/>
          <w:insideH w:val="nil"/>
          <w:insideV w:val="nil"/>
        </w:tcBorders>
      </w:tcPr>
    </w:tblStylePr>
    <w:tblStylePr w:type="lastRow">
      <w:pPr>
        <w:spacing w:before="0" w:after="0" w:line="240" w:lineRule="auto"/>
      </w:pPr>
      <w:rPr>
        <w:b/>
        <w:bCs/>
      </w:rPr>
      <w:tblPr/>
      <w:tcPr>
        <w:tcBorders>
          <w:top w:val="single" w:sz="8" w:space="0" w:color="9DCB08" w:themeColor="accent2"/>
          <w:left w:val="nil"/>
          <w:bottom w:val="single" w:sz="8" w:space="0" w:color="9DCB08"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FCB7" w:themeFill="accent2" w:themeFillTint="3F"/>
      </w:tcPr>
    </w:tblStylePr>
    <w:tblStylePr w:type="band1Horz">
      <w:tblPr/>
      <w:tcPr>
        <w:tcBorders>
          <w:left w:val="nil"/>
          <w:right w:val="nil"/>
          <w:insideH w:val="nil"/>
          <w:insideV w:val="nil"/>
        </w:tcBorders>
        <w:shd w:val="clear" w:color="auto" w:fill="EBFCB7" w:themeFill="accent2" w:themeFillTint="3F"/>
      </w:tcPr>
    </w:tblStylePr>
  </w:style>
  <w:style w:type="table" w:styleId="LightShading-Accent3">
    <w:name w:val="Light Shading Accent 3"/>
    <w:basedOn w:val="TableNormal"/>
    <w:uiPriority w:val="60"/>
    <w:semiHidden/>
    <w:unhideWhenUsed/>
    <w:rsid w:val="00572222"/>
    <w:pPr>
      <w:spacing w:after="0" w:line="240" w:lineRule="auto"/>
    </w:pPr>
    <w:rPr>
      <w:color w:val="0C7A6A" w:themeColor="accent3" w:themeShade="BF"/>
    </w:rPr>
    <w:tblPr>
      <w:tblStyleRowBandSize w:val="1"/>
      <w:tblStyleColBandSize w:val="1"/>
      <w:tblBorders>
        <w:top w:val="single" w:sz="8" w:space="0" w:color="10A48E" w:themeColor="accent3"/>
        <w:bottom w:val="single" w:sz="8" w:space="0" w:color="10A48E" w:themeColor="accent3"/>
      </w:tblBorders>
    </w:tblPr>
    <w:tblStylePr w:type="firstRow">
      <w:pPr>
        <w:spacing w:before="0" w:after="0" w:line="240" w:lineRule="auto"/>
      </w:pPr>
      <w:rPr>
        <w:b/>
        <w:bCs/>
      </w:rPr>
      <w:tblPr/>
      <w:tcPr>
        <w:tcBorders>
          <w:top w:val="single" w:sz="8" w:space="0" w:color="10A48E" w:themeColor="accent3"/>
          <w:left w:val="nil"/>
          <w:bottom w:val="single" w:sz="8" w:space="0" w:color="10A48E" w:themeColor="accent3"/>
          <w:right w:val="nil"/>
          <w:insideH w:val="nil"/>
          <w:insideV w:val="nil"/>
        </w:tcBorders>
      </w:tcPr>
    </w:tblStylePr>
    <w:tblStylePr w:type="lastRow">
      <w:pPr>
        <w:spacing w:before="0" w:after="0" w:line="240" w:lineRule="auto"/>
      </w:pPr>
      <w:rPr>
        <w:b/>
        <w:bCs/>
      </w:rPr>
      <w:tblPr/>
      <w:tcPr>
        <w:tcBorders>
          <w:top w:val="single" w:sz="8" w:space="0" w:color="10A48E" w:themeColor="accent3"/>
          <w:left w:val="nil"/>
          <w:bottom w:val="single" w:sz="8" w:space="0" w:color="10A48E"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4F7ED" w:themeFill="accent3" w:themeFillTint="3F"/>
      </w:tcPr>
    </w:tblStylePr>
    <w:tblStylePr w:type="band1Horz">
      <w:tblPr/>
      <w:tcPr>
        <w:tcBorders>
          <w:left w:val="nil"/>
          <w:right w:val="nil"/>
          <w:insideH w:val="nil"/>
          <w:insideV w:val="nil"/>
        </w:tcBorders>
        <w:shd w:val="clear" w:color="auto" w:fill="B4F7ED" w:themeFill="accent3" w:themeFillTint="3F"/>
      </w:tcPr>
    </w:tblStylePr>
  </w:style>
  <w:style w:type="table" w:styleId="LightShading-Accent4">
    <w:name w:val="Light Shading Accent 4"/>
    <w:basedOn w:val="TableNormal"/>
    <w:uiPriority w:val="60"/>
    <w:semiHidden/>
    <w:unhideWhenUsed/>
    <w:rsid w:val="00572222"/>
    <w:pPr>
      <w:spacing w:after="0" w:line="240" w:lineRule="auto"/>
    </w:pPr>
    <w:rPr>
      <w:color w:val="118F79" w:themeColor="accent4" w:themeShade="BF"/>
    </w:rPr>
    <w:tblPr>
      <w:tblStyleRowBandSize w:val="1"/>
      <w:tblStyleColBandSize w:val="1"/>
      <w:tblBorders>
        <w:top w:val="single" w:sz="8" w:space="0" w:color="17C0A3" w:themeColor="accent4"/>
        <w:bottom w:val="single" w:sz="8" w:space="0" w:color="17C0A3" w:themeColor="accent4"/>
      </w:tblBorders>
    </w:tblPr>
    <w:tblStylePr w:type="firstRow">
      <w:pPr>
        <w:spacing w:before="0" w:after="0" w:line="240" w:lineRule="auto"/>
      </w:pPr>
      <w:rPr>
        <w:b/>
        <w:bCs/>
      </w:rPr>
      <w:tblPr/>
      <w:tcPr>
        <w:tcBorders>
          <w:top w:val="single" w:sz="8" w:space="0" w:color="17C0A3" w:themeColor="accent4"/>
          <w:left w:val="nil"/>
          <w:bottom w:val="single" w:sz="8" w:space="0" w:color="17C0A3" w:themeColor="accent4"/>
          <w:right w:val="nil"/>
          <w:insideH w:val="nil"/>
          <w:insideV w:val="nil"/>
        </w:tcBorders>
      </w:tcPr>
    </w:tblStylePr>
    <w:tblStylePr w:type="lastRow">
      <w:pPr>
        <w:spacing w:before="0" w:after="0" w:line="240" w:lineRule="auto"/>
      </w:pPr>
      <w:rPr>
        <w:b/>
        <w:bCs/>
      </w:rPr>
      <w:tblPr/>
      <w:tcPr>
        <w:tcBorders>
          <w:top w:val="single" w:sz="8" w:space="0" w:color="17C0A3" w:themeColor="accent4"/>
          <w:left w:val="nil"/>
          <w:bottom w:val="single" w:sz="8" w:space="0" w:color="17C0A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F7ED" w:themeFill="accent4" w:themeFillTint="3F"/>
      </w:tcPr>
    </w:tblStylePr>
    <w:tblStylePr w:type="band1Horz">
      <w:tblPr/>
      <w:tcPr>
        <w:tcBorders>
          <w:left w:val="nil"/>
          <w:right w:val="nil"/>
          <w:insideH w:val="nil"/>
          <w:insideV w:val="nil"/>
        </w:tcBorders>
        <w:shd w:val="clear" w:color="auto" w:fill="BDF7ED" w:themeFill="accent4" w:themeFillTint="3F"/>
      </w:tcPr>
    </w:tblStylePr>
  </w:style>
  <w:style w:type="table" w:styleId="LightShading-Accent5">
    <w:name w:val="Light Shading Accent 5"/>
    <w:basedOn w:val="TableNormal"/>
    <w:uiPriority w:val="60"/>
    <w:semiHidden/>
    <w:unhideWhenUsed/>
    <w:rsid w:val="00572222"/>
    <w:pPr>
      <w:spacing w:after="0" w:line="240" w:lineRule="auto"/>
    </w:pPr>
    <w:rPr>
      <w:color w:val="033B32" w:themeColor="accent5" w:themeShade="BF"/>
    </w:rPr>
    <w:tblPr>
      <w:tblStyleRowBandSize w:val="1"/>
      <w:tblStyleColBandSize w:val="1"/>
      <w:tblBorders>
        <w:top w:val="single" w:sz="8" w:space="0" w:color="044F44" w:themeColor="accent5"/>
        <w:bottom w:val="single" w:sz="8" w:space="0" w:color="044F44" w:themeColor="accent5"/>
      </w:tblBorders>
    </w:tblPr>
    <w:tblStylePr w:type="firstRow">
      <w:pPr>
        <w:spacing w:before="0" w:after="0" w:line="240" w:lineRule="auto"/>
      </w:pPr>
      <w:rPr>
        <w:b/>
        <w:bCs/>
      </w:rPr>
      <w:tblPr/>
      <w:tcPr>
        <w:tcBorders>
          <w:top w:val="single" w:sz="8" w:space="0" w:color="044F44" w:themeColor="accent5"/>
          <w:left w:val="nil"/>
          <w:bottom w:val="single" w:sz="8" w:space="0" w:color="044F44" w:themeColor="accent5"/>
          <w:right w:val="nil"/>
          <w:insideH w:val="nil"/>
          <w:insideV w:val="nil"/>
        </w:tcBorders>
      </w:tcPr>
    </w:tblStylePr>
    <w:tblStylePr w:type="lastRow">
      <w:pPr>
        <w:spacing w:before="0" w:after="0" w:line="240" w:lineRule="auto"/>
      </w:pPr>
      <w:rPr>
        <w:b/>
        <w:bCs/>
      </w:rPr>
      <w:tblPr/>
      <w:tcPr>
        <w:tcBorders>
          <w:top w:val="single" w:sz="8" w:space="0" w:color="044F44" w:themeColor="accent5"/>
          <w:left w:val="nil"/>
          <w:bottom w:val="single" w:sz="8" w:space="0" w:color="044F4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AFAEB" w:themeFill="accent5" w:themeFillTint="3F"/>
      </w:tcPr>
    </w:tblStylePr>
    <w:tblStylePr w:type="band1Horz">
      <w:tblPr/>
      <w:tcPr>
        <w:tcBorders>
          <w:left w:val="nil"/>
          <w:right w:val="nil"/>
          <w:insideH w:val="nil"/>
          <w:insideV w:val="nil"/>
        </w:tcBorders>
        <w:shd w:val="clear" w:color="auto" w:fill="9AFAEB" w:themeFill="accent5" w:themeFillTint="3F"/>
      </w:tcPr>
    </w:tblStylePr>
  </w:style>
  <w:style w:type="table" w:styleId="LightShading-Accent6">
    <w:name w:val="Light Shading Accent 6"/>
    <w:basedOn w:val="TableNormal"/>
    <w:uiPriority w:val="60"/>
    <w:semiHidden/>
    <w:unhideWhenUsed/>
    <w:rsid w:val="00572222"/>
    <w:pPr>
      <w:spacing w:after="0" w:line="240" w:lineRule="auto"/>
    </w:pPr>
    <w:rPr>
      <w:color w:val="212832" w:themeColor="accent6" w:themeShade="BF"/>
    </w:rPr>
    <w:tblPr>
      <w:tblStyleRowBandSize w:val="1"/>
      <w:tblStyleColBandSize w:val="1"/>
      <w:tblBorders>
        <w:top w:val="single" w:sz="8" w:space="0" w:color="2C3644" w:themeColor="accent6"/>
        <w:bottom w:val="single" w:sz="8" w:space="0" w:color="2C3644" w:themeColor="accent6"/>
      </w:tblBorders>
    </w:tblPr>
    <w:tblStylePr w:type="firstRow">
      <w:pPr>
        <w:spacing w:before="0" w:after="0" w:line="240" w:lineRule="auto"/>
      </w:pPr>
      <w:rPr>
        <w:b/>
        <w:bCs/>
      </w:rPr>
      <w:tblPr/>
      <w:tcPr>
        <w:tcBorders>
          <w:top w:val="single" w:sz="8" w:space="0" w:color="2C3644" w:themeColor="accent6"/>
          <w:left w:val="nil"/>
          <w:bottom w:val="single" w:sz="8" w:space="0" w:color="2C3644" w:themeColor="accent6"/>
          <w:right w:val="nil"/>
          <w:insideH w:val="nil"/>
          <w:insideV w:val="nil"/>
        </w:tcBorders>
      </w:tcPr>
    </w:tblStylePr>
    <w:tblStylePr w:type="lastRow">
      <w:pPr>
        <w:spacing w:before="0" w:after="0" w:line="240" w:lineRule="auto"/>
      </w:pPr>
      <w:rPr>
        <w:b/>
        <w:bCs/>
      </w:rPr>
      <w:tblPr/>
      <w:tcPr>
        <w:tcBorders>
          <w:top w:val="single" w:sz="8" w:space="0" w:color="2C3644" w:themeColor="accent6"/>
          <w:left w:val="nil"/>
          <w:bottom w:val="single" w:sz="8" w:space="0" w:color="2C3644"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3CCD8" w:themeFill="accent6" w:themeFillTint="3F"/>
      </w:tcPr>
    </w:tblStylePr>
    <w:tblStylePr w:type="band1Horz">
      <w:tblPr/>
      <w:tcPr>
        <w:tcBorders>
          <w:left w:val="nil"/>
          <w:right w:val="nil"/>
          <w:insideH w:val="nil"/>
          <w:insideV w:val="nil"/>
        </w:tcBorders>
        <w:shd w:val="clear" w:color="auto" w:fill="C3CCD8"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1F80BF79"/>
    <w:pPr>
      <w:ind w:left="360" w:hanging="360"/>
      <w:contextualSpacing/>
    </w:pPr>
  </w:style>
  <w:style w:type="paragraph" w:styleId="List2">
    <w:name w:val="List 2"/>
    <w:basedOn w:val="Normal"/>
    <w:uiPriority w:val="99"/>
    <w:semiHidden/>
    <w:unhideWhenUsed/>
    <w:rsid w:val="1F80BF79"/>
    <w:pPr>
      <w:ind w:left="720" w:hanging="360"/>
      <w:contextualSpacing/>
    </w:pPr>
  </w:style>
  <w:style w:type="paragraph" w:styleId="List3">
    <w:name w:val="List 3"/>
    <w:basedOn w:val="Normal"/>
    <w:uiPriority w:val="99"/>
    <w:semiHidden/>
    <w:unhideWhenUsed/>
    <w:rsid w:val="1F80BF79"/>
    <w:pPr>
      <w:ind w:left="1080" w:hanging="360"/>
      <w:contextualSpacing/>
    </w:pPr>
  </w:style>
  <w:style w:type="paragraph" w:styleId="List4">
    <w:name w:val="List 4"/>
    <w:basedOn w:val="Normal"/>
    <w:uiPriority w:val="99"/>
    <w:semiHidden/>
    <w:unhideWhenUsed/>
    <w:rsid w:val="1F80BF79"/>
    <w:pPr>
      <w:ind w:left="1440" w:hanging="360"/>
      <w:contextualSpacing/>
    </w:pPr>
  </w:style>
  <w:style w:type="paragraph" w:styleId="List5">
    <w:name w:val="List 5"/>
    <w:basedOn w:val="Normal"/>
    <w:uiPriority w:val="99"/>
    <w:semiHidden/>
    <w:unhideWhenUsed/>
    <w:rsid w:val="1F80BF79"/>
    <w:pPr>
      <w:ind w:left="1800" w:hanging="360"/>
      <w:contextualSpacing/>
    </w:pPr>
  </w:style>
  <w:style w:type="paragraph" w:styleId="ListBullet">
    <w:name w:val="List Bullet"/>
    <w:basedOn w:val="Normal"/>
    <w:uiPriority w:val="99"/>
    <w:semiHidden/>
    <w:unhideWhenUsed/>
    <w:rsid w:val="1F80BF79"/>
    <w:pPr>
      <w:numPr>
        <w:numId w:val="1"/>
      </w:numPr>
      <w:contextualSpacing/>
    </w:pPr>
  </w:style>
  <w:style w:type="paragraph" w:styleId="ListBullet2">
    <w:name w:val="List Bullet 2"/>
    <w:basedOn w:val="Normal"/>
    <w:uiPriority w:val="99"/>
    <w:semiHidden/>
    <w:unhideWhenUsed/>
    <w:rsid w:val="1F80BF79"/>
    <w:pPr>
      <w:numPr>
        <w:numId w:val="2"/>
      </w:numPr>
      <w:contextualSpacing/>
    </w:pPr>
  </w:style>
  <w:style w:type="paragraph" w:styleId="ListBullet3">
    <w:name w:val="List Bullet 3"/>
    <w:basedOn w:val="Normal"/>
    <w:uiPriority w:val="99"/>
    <w:semiHidden/>
    <w:unhideWhenUsed/>
    <w:rsid w:val="1F80BF79"/>
    <w:pPr>
      <w:numPr>
        <w:numId w:val="3"/>
      </w:numPr>
      <w:contextualSpacing/>
    </w:pPr>
  </w:style>
  <w:style w:type="paragraph" w:styleId="ListBullet4">
    <w:name w:val="List Bullet 4"/>
    <w:basedOn w:val="Normal"/>
    <w:uiPriority w:val="99"/>
    <w:semiHidden/>
    <w:unhideWhenUsed/>
    <w:rsid w:val="1F80BF79"/>
    <w:pPr>
      <w:numPr>
        <w:numId w:val="4"/>
      </w:numPr>
      <w:contextualSpacing/>
    </w:pPr>
  </w:style>
  <w:style w:type="paragraph" w:styleId="ListBullet5">
    <w:name w:val="List Bullet 5"/>
    <w:basedOn w:val="Normal"/>
    <w:uiPriority w:val="99"/>
    <w:semiHidden/>
    <w:unhideWhenUsed/>
    <w:rsid w:val="1F80BF79"/>
    <w:pPr>
      <w:numPr>
        <w:numId w:val="5"/>
      </w:numPr>
      <w:contextualSpacing/>
    </w:pPr>
  </w:style>
  <w:style w:type="paragraph" w:styleId="ListContinue">
    <w:name w:val="List Continue"/>
    <w:basedOn w:val="Normal"/>
    <w:uiPriority w:val="99"/>
    <w:semiHidden/>
    <w:unhideWhenUsed/>
    <w:rsid w:val="1F80BF79"/>
    <w:pPr>
      <w:ind w:left="360"/>
      <w:contextualSpacing/>
    </w:pPr>
  </w:style>
  <w:style w:type="paragraph" w:styleId="ListContinue2">
    <w:name w:val="List Continue 2"/>
    <w:basedOn w:val="Normal"/>
    <w:uiPriority w:val="99"/>
    <w:semiHidden/>
    <w:unhideWhenUsed/>
    <w:rsid w:val="1F80BF79"/>
    <w:pPr>
      <w:ind w:left="720"/>
      <w:contextualSpacing/>
    </w:pPr>
  </w:style>
  <w:style w:type="paragraph" w:styleId="ListContinue3">
    <w:name w:val="List Continue 3"/>
    <w:basedOn w:val="Normal"/>
    <w:uiPriority w:val="99"/>
    <w:semiHidden/>
    <w:unhideWhenUsed/>
    <w:rsid w:val="1F80BF79"/>
    <w:pPr>
      <w:ind w:left="1080"/>
      <w:contextualSpacing/>
    </w:pPr>
  </w:style>
  <w:style w:type="paragraph" w:styleId="ListContinue4">
    <w:name w:val="List Continue 4"/>
    <w:basedOn w:val="Normal"/>
    <w:uiPriority w:val="99"/>
    <w:semiHidden/>
    <w:unhideWhenUsed/>
    <w:rsid w:val="1F80BF79"/>
    <w:pPr>
      <w:ind w:left="1440"/>
      <w:contextualSpacing/>
    </w:pPr>
  </w:style>
  <w:style w:type="paragraph" w:styleId="ListContinue5">
    <w:name w:val="List Continue 5"/>
    <w:basedOn w:val="Normal"/>
    <w:uiPriority w:val="99"/>
    <w:semiHidden/>
    <w:unhideWhenUsed/>
    <w:rsid w:val="1F80BF79"/>
    <w:pPr>
      <w:ind w:left="1800"/>
      <w:contextualSpacing/>
    </w:pPr>
  </w:style>
  <w:style w:type="paragraph" w:styleId="ListNumber">
    <w:name w:val="List Number"/>
    <w:basedOn w:val="Normal"/>
    <w:uiPriority w:val="99"/>
    <w:semiHidden/>
    <w:unhideWhenUsed/>
    <w:rsid w:val="1F80BF79"/>
    <w:pPr>
      <w:numPr>
        <w:numId w:val="6"/>
      </w:numPr>
      <w:contextualSpacing/>
    </w:pPr>
  </w:style>
  <w:style w:type="paragraph" w:styleId="ListNumber2">
    <w:name w:val="List Number 2"/>
    <w:basedOn w:val="Normal"/>
    <w:uiPriority w:val="99"/>
    <w:semiHidden/>
    <w:unhideWhenUsed/>
    <w:rsid w:val="1F80BF79"/>
    <w:pPr>
      <w:numPr>
        <w:numId w:val="7"/>
      </w:numPr>
      <w:contextualSpacing/>
    </w:pPr>
  </w:style>
  <w:style w:type="paragraph" w:styleId="ListNumber3">
    <w:name w:val="List Number 3"/>
    <w:basedOn w:val="Normal"/>
    <w:uiPriority w:val="99"/>
    <w:semiHidden/>
    <w:unhideWhenUsed/>
    <w:rsid w:val="1F80BF79"/>
    <w:pPr>
      <w:numPr>
        <w:numId w:val="8"/>
      </w:numPr>
      <w:contextualSpacing/>
    </w:pPr>
  </w:style>
  <w:style w:type="paragraph" w:styleId="ListNumber4">
    <w:name w:val="List Number 4"/>
    <w:basedOn w:val="Normal"/>
    <w:uiPriority w:val="99"/>
    <w:semiHidden/>
    <w:unhideWhenUsed/>
    <w:rsid w:val="1F80BF79"/>
    <w:pPr>
      <w:numPr>
        <w:numId w:val="9"/>
      </w:numPr>
      <w:contextualSpacing/>
    </w:pPr>
  </w:style>
  <w:style w:type="paragraph" w:styleId="ListNumber5">
    <w:name w:val="List Number 5"/>
    <w:basedOn w:val="Normal"/>
    <w:uiPriority w:val="99"/>
    <w:semiHidden/>
    <w:unhideWhenUsed/>
    <w:rsid w:val="1F80BF79"/>
    <w:pPr>
      <w:numPr>
        <w:numId w:val="10"/>
      </w:numPr>
      <w:contextualSpacing/>
    </w:pPr>
  </w:style>
  <w:style w:type="paragraph" w:styleId="ListParagraph">
    <w:name w:val="List Paragraph"/>
    <w:basedOn w:val="Normal"/>
    <w:uiPriority w:val="34"/>
    <w:qFormat/>
    <w:rsid w:val="1F80BF79"/>
    <w:pPr>
      <w:ind w:left="720"/>
      <w:contextualSpacing/>
    </w:pPr>
  </w:style>
  <w:style w:type="table" w:styleId="ListTable1Light">
    <w:name w:val="List Table 1 Light"/>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DBF278" w:themeColor="accent1" w:themeTint="99"/>
        </w:tcBorders>
      </w:tcPr>
    </w:tblStylePr>
    <w:tblStylePr w:type="lastRow">
      <w:rPr>
        <w:b/>
        <w:bCs/>
      </w:rPr>
      <w:tblPr/>
      <w:tcPr>
        <w:tcBorders>
          <w:top w:val="single" w:sz="4" w:space="0" w:color="DBF278" w:themeColor="accent1" w:themeTint="99"/>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1Light-Accent2">
    <w:name w:val="List Table 1 Light Accent 2"/>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D0F852" w:themeColor="accent2" w:themeTint="99"/>
        </w:tcBorders>
      </w:tcPr>
    </w:tblStylePr>
    <w:tblStylePr w:type="lastRow">
      <w:rPr>
        <w:b/>
        <w:bCs/>
      </w:rPr>
      <w:tblPr/>
      <w:tcPr>
        <w:tcBorders>
          <w:top w:val="single" w:sz="4" w:space="0" w:color="D0F852" w:themeColor="accent2" w:themeTint="99"/>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1Light-Accent3">
    <w:name w:val="List Table 1 Light Accent 3"/>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4AEDD5" w:themeColor="accent3" w:themeTint="99"/>
        </w:tcBorders>
      </w:tcPr>
    </w:tblStylePr>
    <w:tblStylePr w:type="lastRow">
      <w:rPr>
        <w:b/>
        <w:bCs/>
      </w:rPr>
      <w:tblPr/>
      <w:tcPr>
        <w:tcBorders>
          <w:top w:val="single" w:sz="4" w:space="0" w:color="4AEDD5" w:themeColor="accent3" w:themeTint="99"/>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1Light-Accent4">
    <w:name w:val="List Table 1 Light Accent 4"/>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0ECD4" w:themeColor="accent4" w:themeTint="99"/>
        </w:tcBorders>
      </w:tcPr>
    </w:tblStylePr>
    <w:tblStylePr w:type="lastRow">
      <w:rPr>
        <w:b/>
        <w:bCs/>
      </w:rPr>
      <w:tblPr/>
      <w:tcPr>
        <w:tcBorders>
          <w:top w:val="single" w:sz="4" w:space="0" w:color="60ECD4" w:themeColor="accent4" w:themeTint="99"/>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1Light-Accent5">
    <w:name w:val="List Table 1 Light Accent 5"/>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0CF1CF" w:themeColor="accent5" w:themeTint="99"/>
        </w:tcBorders>
      </w:tcPr>
    </w:tblStylePr>
    <w:tblStylePr w:type="lastRow">
      <w:rPr>
        <w:b/>
        <w:bCs/>
      </w:rPr>
      <w:tblPr/>
      <w:tcPr>
        <w:tcBorders>
          <w:top w:val="single" w:sz="4" w:space="0" w:color="0CF1CF" w:themeColor="accent5" w:themeTint="99"/>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1Light-Accent6">
    <w:name w:val="List Table 1 Light Accent 6"/>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D83A1" w:themeColor="accent6" w:themeTint="99"/>
        </w:tcBorders>
      </w:tcPr>
    </w:tblStylePr>
    <w:tblStylePr w:type="lastRow">
      <w:rPr>
        <w:b/>
        <w:bCs/>
      </w:rPr>
      <w:tblPr/>
      <w:tcPr>
        <w:tcBorders>
          <w:top w:val="single" w:sz="4" w:space="0" w:color="6D83A1" w:themeColor="accent6" w:themeTint="99"/>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2">
    <w:name w:val="List Table 2"/>
    <w:basedOn w:val="TableNormal"/>
    <w:uiPriority w:val="47"/>
    <w:rsid w:val="0057222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72222"/>
    <w:pPr>
      <w:spacing w:after="0" w:line="240" w:lineRule="auto"/>
    </w:pPr>
    <w:tblPr>
      <w:tblStyleRowBandSize w:val="1"/>
      <w:tblStyleColBandSize w:val="1"/>
      <w:tblBorders>
        <w:top w:val="single" w:sz="4" w:space="0" w:color="DBF278" w:themeColor="accent1" w:themeTint="99"/>
        <w:bottom w:val="single" w:sz="4" w:space="0" w:color="DBF278" w:themeColor="accent1" w:themeTint="99"/>
        <w:insideH w:val="single" w:sz="4" w:space="0" w:color="DBF278"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2-Accent2">
    <w:name w:val="List Table 2 Accent 2"/>
    <w:basedOn w:val="TableNormal"/>
    <w:uiPriority w:val="47"/>
    <w:rsid w:val="00572222"/>
    <w:pPr>
      <w:spacing w:after="0" w:line="240" w:lineRule="auto"/>
    </w:pPr>
    <w:tblPr>
      <w:tblStyleRowBandSize w:val="1"/>
      <w:tblStyleColBandSize w:val="1"/>
      <w:tblBorders>
        <w:top w:val="single" w:sz="4" w:space="0" w:color="D0F852" w:themeColor="accent2" w:themeTint="99"/>
        <w:bottom w:val="single" w:sz="4" w:space="0" w:color="D0F852" w:themeColor="accent2" w:themeTint="99"/>
        <w:insideH w:val="single" w:sz="4" w:space="0" w:color="D0F852"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2-Accent3">
    <w:name w:val="List Table 2 Accent 3"/>
    <w:basedOn w:val="TableNormal"/>
    <w:uiPriority w:val="47"/>
    <w:rsid w:val="00572222"/>
    <w:pPr>
      <w:spacing w:after="0" w:line="240" w:lineRule="auto"/>
    </w:pPr>
    <w:tblPr>
      <w:tblStyleRowBandSize w:val="1"/>
      <w:tblStyleColBandSize w:val="1"/>
      <w:tblBorders>
        <w:top w:val="single" w:sz="4" w:space="0" w:color="4AEDD5" w:themeColor="accent3" w:themeTint="99"/>
        <w:bottom w:val="single" w:sz="4" w:space="0" w:color="4AEDD5" w:themeColor="accent3" w:themeTint="99"/>
        <w:insideH w:val="single" w:sz="4" w:space="0" w:color="4AEDD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2-Accent4">
    <w:name w:val="List Table 2 Accent 4"/>
    <w:basedOn w:val="TableNormal"/>
    <w:uiPriority w:val="47"/>
    <w:rsid w:val="00572222"/>
    <w:pPr>
      <w:spacing w:after="0" w:line="240" w:lineRule="auto"/>
    </w:pPr>
    <w:tblPr>
      <w:tblStyleRowBandSize w:val="1"/>
      <w:tblStyleColBandSize w:val="1"/>
      <w:tblBorders>
        <w:top w:val="single" w:sz="4" w:space="0" w:color="60ECD4" w:themeColor="accent4" w:themeTint="99"/>
        <w:bottom w:val="single" w:sz="4" w:space="0" w:color="60ECD4" w:themeColor="accent4" w:themeTint="99"/>
        <w:insideH w:val="single" w:sz="4" w:space="0" w:color="60ECD4"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2-Accent5">
    <w:name w:val="List Table 2 Accent 5"/>
    <w:basedOn w:val="TableNormal"/>
    <w:uiPriority w:val="47"/>
    <w:rsid w:val="00572222"/>
    <w:pPr>
      <w:spacing w:after="0" w:line="240" w:lineRule="auto"/>
    </w:pPr>
    <w:tblPr>
      <w:tblStyleRowBandSize w:val="1"/>
      <w:tblStyleColBandSize w:val="1"/>
      <w:tblBorders>
        <w:top w:val="single" w:sz="4" w:space="0" w:color="0CF1CF" w:themeColor="accent5" w:themeTint="99"/>
        <w:bottom w:val="single" w:sz="4" w:space="0" w:color="0CF1CF" w:themeColor="accent5" w:themeTint="99"/>
        <w:insideH w:val="single" w:sz="4" w:space="0" w:color="0CF1C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2-Accent6">
    <w:name w:val="List Table 2 Accent 6"/>
    <w:basedOn w:val="TableNormal"/>
    <w:uiPriority w:val="47"/>
    <w:rsid w:val="00572222"/>
    <w:pPr>
      <w:spacing w:after="0" w:line="240" w:lineRule="auto"/>
    </w:pPr>
    <w:tblPr>
      <w:tblStyleRowBandSize w:val="1"/>
      <w:tblStyleColBandSize w:val="1"/>
      <w:tblBorders>
        <w:top w:val="single" w:sz="4" w:space="0" w:color="6D83A1" w:themeColor="accent6" w:themeTint="99"/>
        <w:bottom w:val="single" w:sz="4" w:space="0" w:color="6D83A1" w:themeColor="accent6" w:themeTint="99"/>
        <w:insideH w:val="single" w:sz="4" w:space="0" w:color="6D83A1"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3">
    <w:name w:val="List Table 3"/>
    <w:basedOn w:val="TableNormal"/>
    <w:uiPriority w:val="48"/>
    <w:rsid w:val="0057222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72222"/>
    <w:pPr>
      <w:spacing w:after="0" w:line="240" w:lineRule="auto"/>
    </w:pPr>
    <w:tblPr>
      <w:tblStyleRowBandSize w:val="1"/>
      <w:tblStyleColBandSize w:val="1"/>
      <w:tblBorders>
        <w:top w:val="single" w:sz="4" w:space="0" w:color="C3EA1F" w:themeColor="accent1"/>
        <w:left w:val="single" w:sz="4" w:space="0" w:color="C3EA1F" w:themeColor="accent1"/>
        <w:bottom w:val="single" w:sz="4" w:space="0" w:color="C3EA1F" w:themeColor="accent1"/>
        <w:right w:val="single" w:sz="4" w:space="0" w:color="C3EA1F" w:themeColor="accent1"/>
      </w:tblBorders>
    </w:tblPr>
    <w:tblStylePr w:type="firstRow">
      <w:rPr>
        <w:b/>
        <w:bCs/>
        <w:color w:val="FFFFFF" w:themeColor="background1"/>
      </w:rPr>
      <w:tblPr/>
      <w:tcPr>
        <w:shd w:val="clear" w:color="auto" w:fill="C3EA1F" w:themeFill="accent1"/>
      </w:tcPr>
    </w:tblStylePr>
    <w:tblStylePr w:type="lastRow">
      <w:rPr>
        <w:b/>
        <w:bCs/>
      </w:rPr>
      <w:tblPr/>
      <w:tcPr>
        <w:tcBorders>
          <w:top w:val="double" w:sz="4" w:space="0" w:color="C3EA1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3EA1F" w:themeColor="accent1"/>
          <w:right w:val="single" w:sz="4" w:space="0" w:color="C3EA1F" w:themeColor="accent1"/>
        </w:tcBorders>
      </w:tcPr>
    </w:tblStylePr>
    <w:tblStylePr w:type="band1Horz">
      <w:tblPr/>
      <w:tcPr>
        <w:tcBorders>
          <w:top w:val="single" w:sz="4" w:space="0" w:color="C3EA1F" w:themeColor="accent1"/>
          <w:bottom w:val="single" w:sz="4" w:space="0" w:color="C3EA1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3EA1F" w:themeColor="accent1"/>
          <w:left w:val="nil"/>
        </w:tcBorders>
      </w:tcPr>
    </w:tblStylePr>
    <w:tblStylePr w:type="swCell">
      <w:tblPr/>
      <w:tcPr>
        <w:tcBorders>
          <w:top w:val="double" w:sz="4" w:space="0" w:color="C3EA1F" w:themeColor="accent1"/>
          <w:right w:val="nil"/>
        </w:tcBorders>
      </w:tcPr>
    </w:tblStylePr>
  </w:style>
  <w:style w:type="table" w:styleId="ListTable3-Accent2">
    <w:name w:val="List Table 3 Accent 2"/>
    <w:basedOn w:val="TableNormal"/>
    <w:uiPriority w:val="48"/>
    <w:rsid w:val="00572222"/>
    <w:pPr>
      <w:spacing w:after="0" w:line="240" w:lineRule="auto"/>
    </w:pPr>
    <w:tblPr>
      <w:tblStyleRowBandSize w:val="1"/>
      <w:tblStyleColBandSize w:val="1"/>
      <w:tblBorders>
        <w:top w:val="single" w:sz="4" w:space="0" w:color="9DCB08" w:themeColor="accent2"/>
        <w:left w:val="single" w:sz="4" w:space="0" w:color="9DCB08" w:themeColor="accent2"/>
        <w:bottom w:val="single" w:sz="4" w:space="0" w:color="9DCB08" w:themeColor="accent2"/>
        <w:right w:val="single" w:sz="4" w:space="0" w:color="9DCB08" w:themeColor="accent2"/>
      </w:tblBorders>
    </w:tblPr>
    <w:tblStylePr w:type="firstRow">
      <w:rPr>
        <w:b/>
        <w:bCs/>
        <w:color w:val="FFFFFF" w:themeColor="background1"/>
      </w:rPr>
      <w:tblPr/>
      <w:tcPr>
        <w:shd w:val="clear" w:color="auto" w:fill="9DCB08" w:themeFill="accent2"/>
      </w:tcPr>
    </w:tblStylePr>
    <w:tblStylePr w:type="lastRow">
      <w:rPr>
        <w:b/>
        <w:bCs/>
      </w:rPr>
      <w:tblPr/>
      <w:tcPr>
        <w:tcBorders>
          <w:top w:val="double" w:sz="4" w:space="0" w:color="9DCB08"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DCB08" w:themeColor="accent2"/>
          <w:right w:val="single" w:sz="4" w:space="0" w:color="9DCB08" w:themeColor="accent2"/>
        </w:tcBorders>
      </w:tcPr>
    </w:tblStylePr>
    <w:tblStylePr w:type="band1Horz">
      <w:tblPr/>
      <w:tcPr>
        <w:tcBorders>
          <w:top w:val="single" w:sz="4" w:space="0" w:color="9DCB08" w:themeColor="accent2"/>
          <w:bottom w:val="single" w:sz="4" w:space="0" w:color="9DCB08"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DCB08" w:themeColor="accent2"/>
          <w:left w:val="nil"/>
        </w:tcBorders>
      </w:tcPr>
    </w:tblStylePr>
    <w:tblStylePr w:type="swCell">
      <w:tblPr/>
      <w:tcPr>
        <w:tcBorders>
          <w:top w:val="double" w:sz="4" w:space="0" w:color="9DCB08" w:themeColor="accent2"/>
          <w:right w:val="nil"/>
        </w:tcBorders>
      </w:tcPr>
    </w:tblStylePr>
  </w:style>
  <w:style w:type="table" w:styleId="ListTable3-Accent3">
    <w:name w:val="List Table 3 Accent 3"/>
    <w:basedOn w:val="TableNormal"/>
    <w:uiPriority w:val="48"/>
    <w:rsid w:val="00572222"/>
    <w:pPr>
      <w:spacing w:after="0" w:line="240" w:lineRule="auto"/>
    </w:pPr>
    <w:tblPr>
      <w:tblStyleRowBandSize w:val="1"/>
      <w:tblStyleColBandSize w:val="1"/>
      <w:tblBorders>
        <w:top w:val="single" w:sz="4" w:space="0" w:color="10A48E" w:themeColor="accent3"/>
        <w:left w:val="single" w:sz="4" w:space="0" w:color="10A48E" w:themeColor="accent3"/>
        <w:bottom w:val="single" w:sz="4" w:space="0" w:color="10A48E" w:themeColor="accent3"/>
        <w:right w:val="single" w:sz="4" w:space="0" w:color="10A48E" w:themeColor="accent3"/>
      </w:tblBorders>
    </w:tblPr>
    <w:tblStylePr w:type="firstRow">
      <w:rPr>
        <w:b/>
        <w:bCs/>
        <w:color w:val="FFFFFF" w:themeColor="background1"/>
      </w:rPr>
      <w:tblPr/>
      <w:tcPr>
        <w:shd w:val="clear" w:color="auto" w:fill="10A48E" w:themeFill="accent3"/>
      </w:tcPr>
    </w:tblStylePr>
    <w:tblStylePr w:type="lastRow">
      <w:rPr>
        <w:b/>
        <w:bCs/>
      </w:rPr>
      <w:tblPr/>
      <w:tcPr>
        <w:tcBorders>
          <w:top w:val="double" w:sz="4" w:space="0" w:color="10A48E"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0A48E" w:themeColor="accent3"/>
          <w:right w:val="single" w:sz="4" w:space="0" w:color="10A48E" w:themeColor="accent3"/>
        </w:tcBorders>
      </w:tcPr>
    </w:tblStylePr>
    <w:tblStylePr w:type="band1Horz">
      <w:tblPr/>
      <w:tcPr>
        <w:tcBorders>
          <w:top w:val="single" w:sz="4" w:space="0" w:color="10A48E" w:themeColor="accent3"/>
          <w:bottom w:val="single" w:sz="4" w:space="0" w:color="10A48E"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0A48E" w:themeColor="accent3"/>
          <w:left w:val="nil"/>
        </w:tcBorders>
      </w:tcPr>
    </w:tblStylePr>
    <w:tblStylePr w:type="swCell">
      <w:tblPr/>
      <w:tcPr>
        <w:tcBorders>
          <w:top w:val="double" w:sz="4" w:space="0" w:color="10A48E" w:themeColor="accent3"/>
          <w:right w:val="nil"/>
        </w:tcBorders>
      </w:tcPr>
    </w:tblStylePr>
  </w:style>
  <w:style w:type="table" w:styleId="ListTable3-Accent4">
    <w:name w:val="List Table 3 Accent 4"/>
    <w:basedOn w:val="TableNormal"/>
    <w:uiPriority w:val="48"/>
    <w:rsid w:val="00572222"/>
    <w:pPr>
      <w:spacing w:after="0" w:line="240" w:lineRule="auto"/>
    </w:pPr>
    <w:tblPr>
      <w:tblStyleRowBandSize w:val="1"/>
      <w:tblStyleColBandSize w:val="1"/>
      <w:tblBorders>
        <w:top w:val="single" w:sz="4" w:space="0" w:color="17C0A3" w:themeColor="accent4"/>
        <w:left w:val="single" w:sz="4" w:space="0" w:color="17C0A3" w:themeColor="accent4"/>
        <w:bottom w:val="single" w:sz="4" w:space="0" w:color="17C0A3" w:themeColor="accent4"/>
        <w:right w:val="single" w:sz="4" w:space="0" w:color="17C0A3" w:themeColor="accent4"/>
      </w:tblBorders>
    </w:tblPr>
    <w:tblStylePr w:type="firstRow">
      <w:rPr>
        <w:b/>
        <w:bCs/>
        <w:color w:val="FFFFFF" w:themeColor="background1"/>
      </w:rPr>
      <w:tblPr/>
      <w:tcPr>
        <w:shd w:val="clear" w:color="auto" w:fill="17C0A3" w:themeFill="accent4"/>
      </w:tcPr>
    </w:tblStylePr>
    <w:tblStylePr w:type="lastRow">
      <w:rPr>
        <w:b/>
        <w:bCs/>
      </w:rPr>
      <w:tblPr/>
      <w:tcPr>
        <w:tcBorders>
          <w:top w:val="double" w:sz="4" w:space="0" w:color="17C0A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C0A3" w:themeColor="accent4"/>
          <w:right w:val="single" w:sz="4" w:space="0" w:color="17C0A3" w:themeColor="accent4"/>
        </w:tcBorders>
      </w:tcPr>
    </w:tblStylePr>
    <w:tblStylePr w:type="band1Horz">
      <w:tblPr/>
      <w:tcPr>
        <w:tcBorders>
          <w:top w:val="single" w:sz="4" w:space="0" w:color="17C0A3" w:themeColor="accent4"/>
          <w:bottom w:val="single" w:sz="4" w:space="0" w:color="17C0A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C0A3" w:themeColor="accent4"/>
          <w:left w:val="nil"/>
        </w:tcBorders>
      </w:tcPr>
    </w:tblStylePr>
    <w:tblStylePr w:type="swCell">
      <w:tblPr/>
      <w:tcPr>
        <w:tcBorders>
          <w:top w:val="double" w:sz="4" w:space="0" w:color="17C0A3" w:themeColor="accent4"/>
          <w:right w:val="nil"/>
        </w:tcBorders>
      </w:tcPr>
    </w:tblStylePr>
  </w:style>
  <w:style w:type="table" w:styleId="ListTable3-Accent5">
    <w:name w:val="List Table 3 Accent 5"/>
    <w:basedOn w:val="TableNormal"/>
    <w:uiPriority w:val="48"/>
    <w:rsid w:val="00572222"/>
    <w:pPr>
      <w:spacing w:after="0" w:line="240" w:lineRule="auto"/>
    </w:pPr>
    <w:tblPr>
      <w:tblStyleRowBandSize w:val="1"/>
      <w:tblStyleColBandSize w:val="1"/>
      <w:tblBorders>
        <w:top w:val="single" w:sz="4" w:space="0" w:color="044F44" w:themeColor="accent5"/>
        <w:left w:val="single" w:sz="4" w:space="0" w:color="044F44" w:themeColor="accent5"/>
        <w:bottom w:val="single" w:sz="4" w:space="0" w:color="044F44" w:themeColor="accent5"/>
        <w:right w:val="single" w:sz="4" w:space="0" w:color="044F44" w:themeColor="accent5"/>
      </w:tblBorders>
    </w:tblPr>
    <w:tblStylePr w:type="firstRow">
      <w:rPr>
        <w:b/>
        <w:bCs/>
        <w:color w:val="FFFFFF" w:themeColor="background1"/>
      </w:rPr>
      <w:tblPr/>
      <w:tcPr>
        <w:shd w:val="clear" w:color="auto" w:fill="044F44" w:themeFill="accent5"/>
      </w:tcPr>
    </w:tblStylePr>
    <w:tblStylePr w:type="lastRow">
      <w:rPr>
        <w:b/>
        <w:bCs/>
      </w:rPr>
      <w:tblPr/>
      <w:tcPr>
        <w:tcBorders>
          <w:top w:val="double" w:sz="4" w:space="0" w:color="044F4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44F44" w:themeColor="accent5"/>
          <w:right w:val="single" w:sz="4" w:space="0" w:color="044F44" w:themeColor="accent5"/>
        </w:tcBorders>
      </w:tcPr>
    </w:tblStylePr>
    <w:tblStylePr w:type="band1Horz">
      <w:tblPr/>
      <w:tcPr>
        <w:tcBorders>
          <w:top w:val="single" w:sz="4" w:space="0" w:color="044F44" w:themeColor="accent5"/>
          <w:bottom w:val="single" w:sz="4" w:space="0" w:color="044F4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44F44" w:themeColor="accent5"/>
          <w:left w:val="nil"/>
        </w:tcBorders>
      </w:tcPr>
    </w:tblStylePr>
    <w:tblStylePr w:type="swCell">
      <w:tblPr/>
      <w:tcPr>
        <w:tcBorders>
          <w:top w:val="double" w:sz="4" w:space="0" w:color="044F44" w:themeColor="accent5"/>
          <w:right w:val="nil"/>
        </w:tcBorders>
      </w:tcPr>
    </w:tblStylePr>
  </w:style>
  <w:style w:type="table" w:styleId="ListTable3-Accent6">
    <w:name w:val="List Table 3 Accent 6"/>
    <w:basedOn w:val="TableNormal"/>
    <w:uiPriority w:val="48"/>
    <w:rsid w:val="00572222"/>
    <w:pPr>
      <w:spacing w:after="0" w:line="240" w:lineRule="auto"/>
    </w:pPr>
    <w:tblPr>
      <w:tblStyleRowBandSize w:val="1"/>
      <w:tblStyleColBandSize w:val="1"/>
      <w:tblBorders>
        <w:top w:val="single" w:sz="4" w:space="0" w:color="2C3644" w:themeColor="accent6"/>
        <w:left w:val="single" w:sz="4" w:space="0" w:color="2C3644" w:themeColor="accent6"/>
        <w:bottom w:val="single" w:sz="4" w:space="0" w:color="2C3644" w:themeColor="accent6"/>
        <w:right w:val="single" w:sz="4" w:space="0" w:color="2C3644" w:themeColor="accent6"/>
      </w:tblBorders>
    </w:tblPr>
    <w:tblStylePr w:type="firstRow">
      <w:rPr>
        <w:b/>
        <w:bCs/>
        <w:color w:val="FFFFFF" w:themeColor="background1"/>
      </w:rPr>
      <w:tblPr/>
      <w:tcPr>
        <w:shd w:val="clear" w:color="auto" w:fill="2C3644" w:themeFill="accent6"/>
      </w:tcPr>
    </w:tblStylePr>
    <w:tblStylePr w:type="lastRow">
      <w:rPr>
        <w:b/>
        <w:bCs/>
      </w:rPr>
      <w:tblPr/>
      <w:tcPr>
        <w:tcBorders>
          <w:top w:val="double" w:sz="4" w:space="0" w:color="2C3644"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C3644" w:themeColor="accent6"/>
          <w:right w:val="single" w:sz="4" w:space="0" w:color="2C3644" w:themeColor="accent6"/>
        </w:tcBorders>
      </w:tcPr>
    </w:tblStylePr>
    <w:tblStylePr w:type="band1Horz">
      <w:tblPr/>
      <w:tcPr>
        <w:tcBorders>
          <w:top w:val="single" w:sz="4" w:space="0" w:color="2C3644" w:themeColor="accent6"/>
          <w:bottom w:val="single" w:sz="4" w:space="0" w:color="2C3644"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C3644" w:themeColor="accent6"/>
          <w:left w:val="nil"/>
        </w:tcBorders>
      </w:tcPr>
    </w:tblStylePr>
    <w:tblStylePr w:type="swCell">
      <w:tblPr/>
      <w:tcPr>
        <w:tcBorders>
          <w:top w:val="double" w:sz="4" w:space="0" w:color="2C3644" w:themeColor="accent6"/>
          <w:right w:val="nil"/>
        </w:tcBorders>
      </w:tcPr>
    </w:tblStylePr>
  </w:style>
  <w:style w:type="table" w:styleId="ListTable4">
    <w:name w:val="List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72222"/>
    <w:pPr>
      <w:spacing w:after="0" w:line="240" w:lineRule="auto"/>
    </w:pPr>
    <w:tblPr>
      <w:tblStyleRowBandSize w:val="1"/>
      <w:tblStyleColBandSize w:val="1"/>
      <w:tblBorders>
        <w:top w:val="single" w:sz="4" w:space="0" w:color="DBF278" w:themeColor="accent1" w:themeTint="99"/>
        <w:left w:val="single" w:sz="4" w:space="0" w:color="DBF278" w:themeColor="accent1" w:themeTint="99"/>
        <w:bottom w:val="single" w:sz="4" w:space="0" w:color="DBF278" w:themeColor="accent1" w:themeTint="99"/>
        <w:right w:val="single" w:sz="4" w:space="0" w:color="DBF278" w:themeColor="accent1" w:themeTint="99"/>
        <w:insideH w:val="single" w:sz="4" w:space="0" w:color="DBF278" w:themeColor="accent1" w:themeTint="99"/>
      </w:tblBorders>
    </w:tblPr>
    <w:tblStylePr w:type="firstRow">
      <w:rPr>
        <w:b/>
        <w:bCs/>
        <w:color w:val="FFFFFF" w:themeColor="background1"/>
      </w:rPr>
      <w:tblPr/>
      <w:tcPr>
        <w:tcBorders>
          <w:top w:val="single" w:sz="4" w:space="0" w:color="C3EA1F" w:themeColor="accent1"/>
          <w:left w:val="single" w:sz="4" w:space="0" w:color="C3EA1F" w:themeColor="accent1"/>
          <w:bottom w:val="single" w:sz="4" w:space="0" w:color="C3EA1F" w:themeColor="accent1"/>
          <w:right w:val="single" w:sz="4" w:space="0" w:color="C3EA1F" w:themeColor="accent1"/>
          <w:insideH w:val="nil"/>
        </w:tcBorders>
        <w:shd w:val="clear" w:color="auto" w:fill="C3EA1F" w:themeFill="accent1"/>
      </w:tcPr>
    </w:tblStylePr>
    <w:tblStylePr w:type="lastRow">
      <w:rPr>
        <w:b/>
        <w:bCs/>
      </w:rPr>
      <w:tblPr/>
      <w:tcPr>
        <w:tcBorders>
          <w:top w:val="double" w:sz="4" w:space="0" w:color="DBF278" w:themeColor="accent1" w:themeTint="99"/>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4-Accent2">
    <w:name w:val="List Table 4 Accent 2"/>
    <w:basedOn w:val="TableNormal"/>
    <w:uiPriority w:val="49"/>
    <w:rsid w:val="00572222"/>
    <w:pPr>
      <w:spacing w:after="0" w:line="240" w:lineRule="auto"/>
    </w:pPr>
    <w:tblPr>
      <w:tblStyleRowBandSize w:val="1"/>
      <w:tblStyleColBandSize w:val="1"/>
      <w:tblBorders>
        <w:top w:val="single" w:sz="4" w:space="0" w:color="D0F852" w:themeColor="accent2" w:themeTint="99"/>
        <w:left w:val="single" w:sz="4" w:space="0" w:color="D0F852" w:themeColor="accent2" w:themeTint="99"/>
        <w:bottom w:val="single" w:sz="4" w:space="0" w:color="D0F852" w:themeColor="accent2" w:themeTint="99"/>
        <w:right w:val="single" w:sz="4" w:space="0" w:color="D0F852" w:themeColor="accent2" w:themeTint="99"/>
        <w:insideH w:val="single" w:sz="4" w:space="0" w:color="D0F852" w:themeColor="accent2" w:themeTint="99"/>
      </w:tblBorders>
    </w:tblPr>
    <w:tblStylePr w:type="firstRow">
      <w:rPr>
        <w:b/>
        <w:bCs/>
        <w:color w:val="FFFFFF" w:themeColor="background1"/>
      </w:rPr>
      <w:tblPr/>
      <w:tcPr>
        <w:tcBorders>
          <w:top w:val="single" w:sz="4" w:space="0" w:color="9DCB08" w:themeColor="accent2"/>
          <w:left w:val="single" w:sz="4" w:space="0" w:color="9DCB08" w:themeColor="accent2"/>
          <w:bottom w:val="single" w:sz="4" w:space="0" w:color="9DCB08" w:themeColor="accent2"/>
          <w:right w:val="single" w:sz="4" w:space="0" w:color="9DCB08" w:themeColor="accent2"/>
          <w:insideH w:val="nil"/>
        </w:tcBorders>
        <w:shd w:val="clear" w:color="auto" w:fill="9DCB08" w:themeFill="accent2"/>
      </w:tcPr>
    </w:tblStylePr>
    <w:tblStylePr w:type="lastRow">
      <w:rPr>
        <w:b/>
        <w:bCs/>
      </w:rPr>
      <w:tblPr/>
      <w:tcPr>
        <w:tcBorders>
          <w:top w:val="double" w:sz="4" w:space="0" w:color="D0F852" w:themeColor="accent2" w:themeTint="99"/>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4-Accent3">
    <w:name w:val="List Table 4 Accent 3"/>
    <w:basedOn w:val="TableNormal"/>
    <w:uiPriority w:val="49"/>
    <w:rsid w:val="00572222"/>
    <w:pPr>
      <w:spacing w:after="0" w:line="240" w:lineRule="auto"/>
    </w:pPr>
    <w:tblPr>
      <w:tblStyleRowBandSize w:val="1"/>
      <w:tblStyleColBandSize w:val="1"/>
      <w:tblBorders>
        <w:top w:val="single" w:sz="4" w:space="0" w:color="4AEDD5" w:themeColor="accent3" w:themeTint="99"/>
        <w:left w:val="single" w:sz="4" w:space="0" w:color="4AEDD5" w:themeColor="accent3" w:themeTint="99"/>
        <w:bottom w:val="single" w:sz="4" w:space="0" w:color="4AEDD5" w:themeColor="accent3" w:themeTint="99"/>
        <w:right w:val="single" w:sz="4" w:space="0" w:color="4AEDD5" w:themeColor="accent3" w:themeTint="99"/>
        <w:insideH w:val="single" w:sz="4" w:space="0" w:color="4AEDD5" w:themeColor="accent3" w:themeTint="99"/>
      </w:tblBorders>
    </w:tblPr>
    <w:tblStylePr w:type="firstRow">
      <w:rPr>
        <w:b/>
        <w:bCs/>
        <w:color w:val="FFFFFF" w:themeColor="background1"/>
      </w:rPr>
      <w:tblPr/>
      <w:tcPr>
        <w:tcBorders>
          <w:top w:val="single" w:sz="4" w:space="0" w:color="10A48E" w:themeColor="accent3"/>
          <w:left w:val="single" w:sz="4" w:space="0" w:color="10A48E" w:themeColor="accent3"/>
          <w:bottom w:val="single" w:sz="4" w:space="0" w:color="10A48E" w:themeColor="accent3"/>
          <w:right w:val="single" w:sz="4" w:space="0" w:color="10A48E" w:themeColor="accent3"/>
          <w:insideH w:val="nil"/>
        </w:tcBorders>
        <w:shd w:val="clear" w:color="auto" w:fill="10A48E" w:themeFill="accent3"/>
      </w:tcPr>
    </w:tblStylePr>
    <w:tblStylePr w:type="lastRow">
      <w:rPr>
        <w:b/>
        <w:bCs/>
      </w:rPr>
      <w:tblPr/>
      <w:tcPr>
        <w:tcBorders>
          <w:top w:val="double" w:sz="4" w:space="0" w:color="4AEDD5" w:themeColor="accent3" w:themeTint="99"/>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4-Accent4">
    <w:name w:val="List Table 4 Accent 4"/>
    <w:basedOn w:val="TableNormal"/>
    <w:uiPriority w:val="49"/>
    <w:rsid w:val="00572222"/>
    <w:pPr>
      <w:spacing w:after="0" w:line="240" w:lineRule="auto"/>
    </w:pPr>
    <w:tblPr>
      <w:tblStyleRowBandSize w:val="1"/>
      <w:tblStyleColBandSize w:val="1"/>
      <w:tblBorders>
        <w:top w:val="single" w:sz="4" w:space="0" w:color="60ECD4" w:themeColor="accent4" w:themeTint="99"/>
        <w:left w:val="single" w:sz="4" w:space="0" w:color="60ECD4" w:themeColor="accent4" w:themeTint="99"/>
        <w:bottom w:val="single" w:sz="4" w:space="0" w:color="60ECD4" w:themeColor="accent4" w:themeTint="99"/>
        <w:right w:val="single" w:sz="4" w:space="0" w:color="60ECD4" w:themeColor="accent4" w:themeTint="99"/>
        <w:insideH w:val="single" w:sz="4" w:space="0" w:color="60ECD4" w:themeColor="accent4" w:themeTint="99"/>
      </w:tblBorders>
    </w:tblPr>
    <w:tblStylePr w:type="firstRow">
      <w:rPr>
        <w:b/>
        <w:bCs/>
        <w:color w:val="FFFFFF" w:themeColor="background1"/>
      </w:rPr>
      <w:tblPr/>
      <w:tcPr>
        <w:tcBorders>
          <w:top w:val="single" w:sz="4" w:space="0" w:color="17C0A3" w:themeColor="accent4"/>
          <w:left w:val="single" w:sz="4" w:space="0" w:color="17C0A3" w:themeColor="accent4"/>
          <w:bottom w:val="single" w:sz="4" w:space="0" w:color="17C0A3" w:themeColor="accent4"/>
          <w:right w:val="single" w:sz="4" w:space="0" w:color="17C0A3" w:themeColor="accent4"/>
          <w:insideH w:val="nil"/>
        </w:tcBorders>
        <w:shd w:val="clear" w:color="auto" w:fill="17C0A3" w:themeFill="accent4"/>
      </w:tcPr>
    </w:tblStylePr>
    <w:tblStylePr w:type="lastRow">
      <w:rPr>
        <w:b/>
        <w:bCs/>
      </w:rPr>
      <w:tblPr/>
      <w:tcPr>
        <w:tcBorders>
          <w:top w:val="double" w:sz="4" w:space="0" w:color="60ECD4" w:themeColor="accent4" w:themeTint="99"/>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4-Accent5">
    <w:name w:val="List Table 4 Accent 5"/>
    <w:basedOn w:val="TableNormal"/>
    <w:uiPriority w:val="49"/>
    <w:rsid w:val="00572222"/>
    <w:pPr>
      <w:spacing w:after="0" w:line="240" w:lineRule="auto"/>
    </w:pPr>
    <w:tblPr>
      <w:tblStyleRowBandSize w:val="1"/>
      <w:tblStyleColBandSize w:val="1"/>
      <w:tblBorders>
        <w:top w:val="single" w:sz="4" w:space="0" w:color="0CF1CF" w:themeColor="accent5" w:themeTint="99"/>
        <w:left w:val="single" w:sz="4" w:space="0" w:color="0CF1CF" w:themeColor="accent5" w:themeTint="99"/>
        <w:bottom w:val="single" w:sz="4" w:space="0" w:color="0CF1CF" w:themeColor="accent5" w:themeTint="99"/>
        <w:right w:val="single" w:sz="4" w:space="0" w:color="0CF1CF" w:themeColor="accent5" w:themeTint="99"/>
        <w:insideH w:val="single" w:sz="4" w:space="0" w:color="0CF1CF" w:themeColor="accent5" w:themeTint="99"/>
      </w:tblBorders>
    </w:tblPr>
    <w:tblStylePr w:type="firstRow">
      <w:rPr>
        <w:b/>
        <w:bCs/>
        <w:color w:val="FFFFFF" w:themeColor="background1"/>
      </w:rPr>
      <w:tblPr/>
      <w:tcPr>
        <w:tcBorders>
          <w:top w:val="single" w:sz="4" w:space="0" w:color="044F44" w:themeColor="accent5"/>
          <w:left w:val="single" w:sz="4" w:space="0" w:color="044F44" w:themeColor="accent5"/>
          <w:bottom w:val="single" w:sz="4" w:space="0" w:color="044F44" w:themeColor="accent5"/>
          <w:right w:val="single" w:sz="4" w:space="0" w:color="044F44" w:themeColor="accent5"/>
          <w:insideH w:val="nil"/>
        </w:tcBorders>
        <w:shd w:val="clear" w:color="auto" w:fill="044F44" w:themeFill="accent5"/>
      </w:tcPr>
    </w:tblStylePr>
    <w:tblStylePr w:type="lastRow">
      <w:rPr>
        <w:b/>
        <w:bCs/>
      </w:rPr>
      <w:tblPr/>
      <w:tcPr>
        <w:tcBorders>
          <w:top w:val="double" w:sz="4" w:space="0" w:color="0CF1CF" w:themeColor="accent5" w:themeTint="99"/>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4-Accent6">
    <w:name w:val="List Table 4 Accent 6"/>
    <w:basedOn w:val="TableNormal"/>
    <w:uiPriority w:val="49"/>
    <w:rsid w:val="00572222"/>
    <w:pPr>
      <w:spacing w:after="0" w:line="240" w:lineRule="auto"/>
    </w:pPr>
    <w:tblPr>
      <w:tblStyleRowBandSize w:val="1"/>
      <w:tblStyleColBandSize w:val="1"/>
      <w:tblBorders>
        <w:top w:val="single" w:sz="4" w:space="0" w:color="6D83A1" w:themeColor="accent6" w:themeTint="99"/>
        <w:left w:val="single" w:sz="4" w:space="0" w:color="6D83A1" w:themeColor="accent6" w:themeTint="99"/>
        <w:bottom w:val="single" w:sz="4" w:space="0" w:color="6D83A1" w:themeColor="accent6" w:themeTint="99"/>
        <w:right w:val="single" w:sz="4" w:space="0" w:color="6D83A1" w:themeColor="accent6" w:themeTint="99"/>
        <w:insideH w:val="single" w:sz="4" w:space="0" w:color="6D83A1" w:themeColor="accent6" w:themeTint="99"/>
      </w:tblBorders>
    </w:tblPr>
    <w:tblStylePr w:type="firstRow">
      <w:rPr>
        <w:b/>
        <w:bCs/>
        <w:color w:val="FFFFFF" w:themeColor="background1"/>
      </w:rPr>
      <w:tblPr/>
      <w:tcPr>
        <w:tcBorders>
          <w:top w:val="single" w:sz="4" w:space="0" w:color="2C3644" w:themeColor="accent6"/>
          <w:left w:val="single" w:sz="4" w:space="0" w:color="2C3644" w:themeColor="accent6"/>
          <w:bottom w:val="single" w:sz="4" w:space="0" w:color="2C3644" w:themeColor="accent6"/>
          <w:right w:val="single" w:sz="4" w:space="0" w:color="2C3644" w:themeColor="accent6"/>
          <w:insideH w:val="nil"/>
        </w:tcBorders>
        <w:shd w:val="clear" w:color="auto" w:fill="2C3644" w:themeFill="accent6"/>
      </w:tcPr>
    </w:tblStylePr>
    <w:tblStylePr w:type="lastRow">
      <w:rPr>
        <w:b/>
        <w:bCs/>
      </w:rPr>
      <w:tblPr/>
      <w:tcPr>
        <w:tcBorders>
          <w:top w:val="double" w:sz="4" w:space="0" w:color="6D83A1" w:themeColor="accent6" w:themeTint="99"/>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5Dark">
    <w:name w:val="List Table 5 Dark"/>
    <w:basedOn w:val="TableNormal"/>
    <w:uiPriority w:val="50"/>
    <w:rsid w:val="00572222"/>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pPr>
      <w:spacing w:after="0" w:line="240" w:lineRule="auto"/>
    </w:pPr>
    <w:rPr>
      <w:color w:val="FFFFFF" w:themeColor="background1"/>
    </w:rPr>
    <w:tblPr>
      <w:tblStyleRowBandSize w:val="1"/>
      <w:tblStyleColBandSize w:val="1"/>
      <w:tblBorders>
        <w:top w:val="single" w:sz="24" w:space="0" w:color="C3EA1F" w:themeColor="accent1"/>
        <w:left w:val="single" w:sz="24" w:space="0" w:color="C3EA1F" w:themeColor="accent1"/>
        <w:bottom w:val="single" w:sz="24" w:space="0" w:color="C3EA1F" w:themeColor="accent1"/>
        <w:right w:val="single" w:sz="24" w:space="0" w:color="C3EA1F" w:themeColor="accent1"/>
      </w:tblBorders>
    </w:tblPr>
    <w:tcPr>
      <w:shd w:val="clear" w:color="auto" w:fill="C3EA1F"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pPr>
      <w:spacing w:after="0" w:line="240" w:lineRule="auto"/>
    </w:pPr>
    <w:rPr>
      <w:color w:val="FFFFFF" w:themeColor="background1"/>
    </w:rPr>
    <w:tblPr>
      <w:tblStyleRowBandSize w:val="1"/>
      <w:tblStyleColBandSize w:val="1"/>
      <w:tblBorders>
        <w:top w:val="single" w:sz="24" w:space="0" w:color="9DCB08" w:themeColor="accent2"/>
        <w:left w:val="single" w:sz="24" w:space="0" w:color="9DCB08" w:themeColor="accent2"/>
        <w:bottom w:val="single" w:sz="24" w:space="0" w:color="9DCB08" w:themeColor="accent2"/>
        <w:right w:val="single" w:sz="24" w:space="0" w:color="9DCB08" w:themeColor="accent2"/>
      </w:tblBorders>
    </w:tblPr>
    <w:tcPr>
      <w:shd w:val="clear" w:color="auto" w:fill="9DCB08"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pPr>
      <w:spacing w:after="0" w:line="240" w:lineRule="auto"/>
    </w:pPr>
    <w:rPr>
      <w:color w:val="FFFFFF" w:themeColor="background1"/>
    </w:rPr>
    <w:tblPr>
      <w:tblStyleRowBandSize w:val="1"/>
      <w:tblStyleColBandSize w:val="1"/>
      <w:tblBorders>
        <w:top w:val="single" w:sz="24" w:space="0" w:color="10A48E" w:themeColor="accent3"/>
        <w:left w:val="single" w:sz="24" w:space="0" w:color="10A48E" w:themeColor="accent3"/>
        <w:bottom w:val="single" w:sz="24" w:space="0" w:color="10A48E" w:themeColor="accent3"/>
        <w:right w:val="single" w:sz="24" w:space="0" w:color="10A48E" w:themeColor="accent3"/>
      </w:tblBorders>
    </w:tblPr>
    <w:tcPr>
      <w:shd w:val="clear" w:color="auto" w:fill="10A48E"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pPr>
      <w:spacing w:after="0" w:line="240" w:lineRule="auto"/>
    </w:pPr>
    <w:rPr>
      <w:color w:val="FFFFFF" w:themeColor="background1"/>
    </w:rPr>
    <w:tblPr>
      <w:tblStyleRowBandSize w:val="1"/>
      <w:tblStyleColBandSize w:val="1"/>
      <w:tblBorders>
        <w:top w:val="single" w:sz="24" w:space="0" w:color="17C0A3" w:themeColor="accent4"/>
        <w:left w:val="single" w:sz="24" w:space="0" w:color="17C0A3" w:themeColor="accent4"/>
        <w:bottom w:val="single" w:sz="24" w:space="0" w:color="17C0A3" w:themeColor="accent4"/>
        <w:right w:val="single" w:sz="24" w:space="0" w:color="17C0A3" w:themeColor="accent4"/>
      </w:tblBorders>
    </w:tblPr>
    <w:tcPr>
      <w:shd w:val="clear" w:color="auto" w:fill="17C0A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pPr>
      <w:spacing w:after="0" w:line="240" w:lineRule="auto"/>
    </w:pPr>
    <w:rPr>
      <w:color w:val="FFFFFF" w:themeColor="background1"/>
    </w:rPr>
    <w:tblPr>
      <w:tblStyleRowBandSize w:val="1"/>
      <w:tblStyleColBandSize w:val="1"/>
      <w:tblBorders>
        <w:top w:val="single" w:sz="24" w:space="0" w:color="044F44" w:themeColor="accent5"/>
        <w:left w:val="single" w:sz="24" w:space="0" w:color="044F44" w:themeColor="accent5"/>
        <w:bottom w:val="single" w:sz="24" w:space="0" w:color="044F44" w:themeColor="accent5"/>
        <w:right w:val="single" w:sz="24" w:space="0" w:color="044F44" w:themeColor="accent5"/>
      </w:tblBorders>
    </w:tblPr>
    <w:tcPr>
      <w:shd w:val="clear" w:color="auto" w:fill="044F4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pPr>
      <w:spacing w:after="0" w:line="240" w:lineRule="auto"/>
    </w:pPr>
    <w:rPr>
      <w:color w:val="FFFFFF" w:themeColor="background1"/>
    </w:rPr>
    <w:tblPr>
      <w:tblStyleRowBandSize w:val="1"/>
      <w:tblStyleColBandSize w:val="1"/>
      <w:tblBorders>
        <w:top w:val="single" w:sz="24" w:space="0" w:color="2C3644" w:themeColor="accent6"/>
        <w:left w:val="single" w:sz="24" w:space="0" w:color="2C3644" w:themeColor="accent6"/>
        <w:bottom w:val="single" w:sz="24" w:space="0" w:color="2C3644" w:themeColor="accent6"/>
        <w:right w:val="single" w:sz="24" w:space="0" w:color="2C3644" w:themeColor="accent6"/>
      </w:tblBorders>
    </w:tblPr>
    <w:tcPr>
      <w:shd w:val="clear" w:color="auto" w:fill="2C3644"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72222"/>
    <w:pPr>
      <w:spacing w:after="0" w:line="240" w:lineRule="auto"/>
    </w:pPr>
    <w:rPr>
      <w:color w:val="95B511" w:themeColor="accent1" w:themeShade="BF"/>
    </w:rPr>
    <w:tblPr>
      <w:tblStyleRowBandSize w:val="1"/>
      <w:tblStyleColBandSize w:val="1"/>
      <w:tblBorders>
        <w:top w:val="single" w:sz="4" w:space="0" w:color="C3EA1F" w:themeColor="accent1"/>
        <w:bottom w:val="single" w:sz="4" w:space="0" w:color="C3EA1F" w:themeColor="accent1"/>
      </w:tblBorders>
    </w:tblPr>
    <w:tblStylePr w:type="firstRow">
      <w:rPr>
        <w:b/>
        <w:bCs/>
      </w:rPr>
      <w:tblPr/>
      <w:tcPr>
        <w:tcBorders>
          <w:bottom w:val="single" w:sz="4" w:space="0" w:color="C3EA1F" w:themeColor="accent1"/>
        </w:tcBorders>
      </w:tcPr>
    </w:tblStylePr>
    <w:tblStylePr w:type="lastRow">
      <w:rPr>
        <w:b/>
        <w:bCs/>
      </w:rPr>
      <w:tblPr/>
      <w:tcPr>
        <w:tcBorders>
          <w:top w:val="double" w:sz="4" w:space="0" w:color="C3EA1F" w:themeColor="accent1"/>
        </w:tcBorders>
      </w:tcPr>
    </w:tblStylePr>
    <w:tblStylePr w:type="firstCol">
      <w:rPr>
        <w:b/>
        <w:bCs/>
      </w:rPr>
    </w:tblStylePr>
    <w:tblStylePr w:type="lastCol">
      <w:rPr>
        <w:b/>
        <w:bCs/>
      </w:rPr>
    </w:tblStylePr>
    <w:tblStylePr w:type="band1Vert">
      <w:tblPr/>
      <w:tcPr>
        <w:shd w:val="clear" w:color="auto" w:fill="F3FAD2" w:themeFill="accent1" w:themeFillTint="33"/>
      </w:tcPr>
    </w:tblStylePr>
    <w:tblStylePr w:type="band1Horz">
      <w:tblPr/>
      <w:tcPr>
        <w:shd w:val="clear" w:color="auto" w:fill="F3FAD2" w:themeFill="accent1" w:themeFillTint="33"/>
      </w:tcPr>
    </w:tblStylePr>
  </w:style>
  <w:style w:type="table" w:styleId="ListTable6Colorful-Accent2">
    <w:name w:val="List Table 6 Colorful Accent 2"/>
    <w:basedOn w:val="TableNormal"/>
    <w:uiPriority w:val="51"/>
    <w:rsid w:val="00572222"/>
    <w:pPr>
      <w:spacing w:after="0" w:line="240" w:lineRule="auto"/>
    </w:pPr>
    <w:rPr>
      <w:color w:val="749706" w:themeColor="accent2" w:themeShade="BF"/>
    </w:rPr>
    <w:tblPr>
      <w:tblStyleRowBandSize w:val="1"/>
      <w:tblStyleColBandSize w:val="1"/>
      <w:tblBorders>
        <w:top w:val="single" w:sz="4" w:space="0" w:color="9DCB08" w:themeColor="accent2"/>
        <w:bottom w:val="single" w:sz="4" w:space="0" w:color="9DCB08" w:themeColor="accent2"/>
      </w:tblBorders>
    </w:tblPr>
    <w:tblStylePr w:type="firstRow">
      <w:rPr>
        <w:b/>
        <w:bCs/>
      </w:rPr>
      <w:tblPr/>
      <w:tcPr>
        <w:tcBorders>
          <w:bottom w:val="single" w:sz="4" w:space="0" w:color="9DCB08" w:themeColor="accent2"/>
        </w:tcBorders>
      </w:tcPr>
    </w:tblStylePr>
    <w:tblStylePr w:type="lastRow">
      <w:rPr>
        <w:b/>
        <w:bCs/>
      </w:rPr>
      <w:tblPr/>
      <w:tcPr>
        <w:tcBorders>
          <w:top w:val="double" w:sz="4" w:space="0" w:color="9DCB08" w:themeColor="accent2"/>
        </w:tcBorders>
      </w:tcPr>
    </w:tblStylePr>
    <w:tblStylePr w:type="firstCol">
      <w:rPr>
        <w:b/>
        <w:bCs/>
      </w:rPr>
    </w:tblStylePr>
    <w:tblStylePr w:type="lastCol">
      <w:rPr>
        <w:b/>
        <w:bCs/>
      </w:rPr>
    </w:tblStylePr>
    <w:tblStylePr w:type="band1Vert">
      <w:tblPr/>
      <w:tcPr>
        <w:shd w:val="clear" w:color="auto" w:fill="EFFCC5" w:themeFill="accent2" w:themeFillTint="33"/>
      </w:tcPr>
    </w:tblStylePr>
    <w:tblStylePr w:type="band1Horz">
      <w:tblPr/>
      <w:tcPr>
        <w:shd w:val="clear" w:color="auto" w:fill="EFFCC5" w:themeFill="accent2" w:themeFillTint="33"/>
      </w:tcPr>
    </w:tblStylePr>
  </w:style>
  <w:style w:type="table" w:styleId="ListTable6Colorful-Accent3">
    <w:name w:val="List Table 6 Colorful Accent 3"/>
    <w:basedOn w:val="TableNormal"/>
    <w:uiPriority w:val="51"/>
    <w:rsid w:val="00572222"/>
    <w:pPr>
      <w:spacing w:after="0" w:line="240" w:lineRule="auto"/>
    </w:pPr>
    <w:rPr>
      <w:color w:val="0C7A6A" w:themeColor="accent3" w:themeShade="BF"/>
    </w:rPr>
    <w:tblPr>
      <w:tblStyleRowBandSize w:val="1"/>
      <w:tblStyleColBandSize w:val="1"/>
      <w:tblBorders>
        <w:top w:val="single" w:sz="4" w:space="0" w:color="10A48E" w:themeColor="accent3"/>
        <w:bottom w:val="single" w:sz="4" w:space="0" w:color="10A48E" w:themeColor="accent3"/>
      </w:tblBorders>
    </w:tblPr>
    <w:tblStylePr w:type="firstRow">
      <w:rPr>
        <w:b/>
        <w:bCs/>
      </w:rPr>
      <w:tblPr/>
      <w:tcPr>
        <w:tcBorders>
          <w:bottom w:val="single" w:sz="4" w:space="0" w:color="10A48E" w:themeColor="accent3"/>
        </w:tcBorders>
      </w:tcPr>
    </w:tblStylePr>
    <w:tblStylePr w:type="lastRow">
      <w:rPr>
        <w:b/>
        <w:bCs/>
      </w:rPr>
      <w:tblPr/>
      <w:tcPr>
        <w:tcBorders>
          <w:top w:val="double" w:sz="4" w:space="0" w:color="10A48E" w:themeColor="accent3"/>
        </w:tcBorders>
      </w:tcPr>
    </w:tblStylePr>
    <w:tblStylePr w:type="firstCol">
      <w:rPr>
        <w:b/>
        <w:bCs/>
      </w:rPr>
    </w:tblStylePr>
    <w:tblStylePr w:type="lastCol">
      <w:rPr>
        <w:b/>
        <w:bCs/>
      </w:rPr>
    </w:tblStylePr>
    <w:tblStylePr w:type="band1Vert">
      <w:tblPr/>
      <w:tcPr>
        <w:shd w:val="clear" w:color="auto" w:fill="C2F9F1" w:themeFill="accent3" w:themeFillTint="33"/>
      </w:tcPr>
    </w:tblStylePr>
    <w:tblStylePr w:type="band1Horz">
      <w:tblPr/>
      <w:tcPr>
        <w:shd w:val="clear" w:color="auto" w:fill="C2F9F1" w:themeFill="accent3" w:themeFillTint="33"/>
      </w:tcPr>
    </w:tblStylePr>
  </w:style>
  <w:style w:type="table" w:styleId="ListTable6Colorful-Accent4">
    <w:name w:val="List Table 6 Colorful Accent 4"/>
    <w:basedOn w:val="TableNormal"/>
    <w:uiPriority w:val="51"/>
    <w:rsid w:val="00572222"/>
    <w:pPr>
      <w:spacing w:after="0" w:line="240" w:lineRule="auto"/>
    </w:pPr>
    <w:rPr>
      <w:color w:val="118F79" w:themeColor="accent4" w:themeShade="BF"/>
    </w:rPr>
    <w:tblPr>
      <w:tblStyleRowBandSize w:val="1"/>
      <w:tblStyleColBandSize w:val="1"/>
      <w:tblBorders>
        <w:top w:val="single" w:sz="4" w:space="0" w:color="17C0A3" w:themeColor="accent4"/>
        <w:bottom w:val="single" w:sz="4" w:space="0" w:color="17C0A3" w:themeColor="accent4"/>
      </w:tblBorders>
    </w:tblPr>
    <w:tblStylePr w:type="firstRow">
      <w:rPr>
        <w:b/>
        <w:bCs/>
      </w:rPr>
      <w:tblPr/>
      <w:tcPr>
        <w:tcBorders>
          <w:bottom w:val="single" w:sz="4" w:space="0" w:color="17C0A3" w:themeColor="accent4"/>
        </w:tcBorders>
      </w:tcPr>
    </w:tblStylePr>
    <w:tblStylePr w:type="lastRow">
      <w:rPr>
        <w:b/>
        <w:bCs/>
      </w:rPr>
      <w:tblPr/>
      <w:tcPr>
        <w:tcBorders>
          <w:top w:val="double" w:sz="4" w:space="0" w:color="17C0A3" w:themeColor="accent4"/>
        </w:tcBorders>
      </w:tcPr>
    </w:tblStylePr>
    <w:tblStylePr w:type="firstCol">
      <w:rPr>
        <w:b/>
        <w:bCs/>
      </w:rPr>
    </w:tblStylePr>
    <w:tblStylePr w:type="lastCol">
      <w:rPr>
        <w:b/>
        <w:bCs/>
      </w:rPr>
    </w:tblStylePr>
    <w:tblStylePr w:type="band1Vert">
      <w:tblPr/>
      <w:tcPr>
        <w:shd w:val="clear" w:color="auto" w:fill="CAF8F0" w:themeFill="accent4" w:themeFillTint="33"/>
      </w:tcPr>
    </w:tblStylePr>
    <w:tblStylePr w:type="band1Horz">
      <w:tblPr/>
      <w:tcPr>
        <w:shd w:val="clear" w:color="auto" w:fill="CAF8F0" w:themeFill="accent4" w:themeFillTint="33"/>
      </w:tcPr>
    </w:tblStylePr>
  </w:style>
  <w:style w:type="table" w:styleId="ListTable6Colorful-Accent5">
    <w:name w:val="List Table 6 Colorful Accent 5"/>
    <w:basedOn w:val="TableNormal"/>
    <w:uiPriority w:val="51"/>
    <w:rsid w:val="00572222"/>
    <w:pPr>
      <w:spacing w:after="0" w:line="240" w:lineRule="auto"/>
    </w:pPr>
    <w:rPr>
      <w:color w:val="033B32" w:themeColor="accent5" w:themeShade="BF"/>
    </w:rPr>
    <w:tblPr>
      <w:tblStyleRowBandSize w:val="1"/>
      <w:tblStyleColBandSize w:val="1"/>
      <w:tblBorders>
        <w:top w:val="single" w:sz="4" w:space="0" w:color="044F44" w:themeColor="accent5"/>
        <w:bottom w:val="single" w:sz="4" w:space="0" w:color="044F44" w:themeColor="accent5"/>
      </w:tblBorders>
    </w:tblPr>
    <w:tblStylePr w:type="firstRow">
      <w:rPr>
        <w:b/>
        <w:bCs/>
      </w:rPr>
      <w:tblPr/>
      <w:tcPr>
        <w:tcBorders>
          <w:bottom w:val="single" w:sz="4" w:space="0" w:color="044F44" w:themeColor="accent5"/>
        </w:tcBorders>
      </w:tcPr>
    </w:tblStylePr>
    <w:tblStylePr w:type="lastRow">
      <w:rPr>
        <w:b/>
        <w:bCs/>
      </w:rPr>
      <w:tblPr/>
      <w:tcPr>
        <w:tcBorders>
          <w:top w:val="double" w:sz="4" w:space="0" w:color="044F44" w:themeColor="accent5"/>
        </w:tcBorders>
      </w:tcPr>
    </w:tblStylePr>
    <w:tblStylePr w:type="firstCol">
      <w:rPr>
        <w:b/>
        <w:bCs/>
      </w:rPr>
    </w:tblStylePr>
    <w:tblStylePr w:type="lastCol">
      <w:rPr>
        <w:b/>
        <w:bCs/>
      </w:rPr>
    </w:tblStylePr>
    <w:tblStylePr w:type="band1Vert">
      <w:tblPr/>
      <w:tcPr>
        <w:shd w:val="clear" w:color="auto" w:fill="ADFBEF" w:themeFill="accent5" w:themeFillTint="33"/>
      </w:tcPr>
    </w:tblStylePr>
    <w:tblStylePr w:type="band1Horz">
      <w:tblPr/>
      <w:tcPr>
        <w:shd w:val="clear" w:color="auto" w:fill="ADFBEF" w:themeFill="accent5" w:themeFillTint="33"/>
      </w:tcPr>
    </w:tblStylePr>
  </w:style>
  <w:style w:type="table" w:styleId="ListTable6Colorful-Accent6">
    <w:name w:val="List Table 6 Colorful Accent 6"/>
    <w:basedOn w:val="TableNormal"/>
    <w:uiPriority w:val="51"/>
    <w:rsid w:val="00572222"/>
    <w:pPr>
      <w:spacing w:after="0" w:line="240" w:lineRule="auto"/>
    </w:pPr>
    <w:rPr>
      <w:color w:val="212832" w:themeColor="accent6" w:themeShade="BF"/>
    </w:rPr>
    <w:tblPr>
      <w:tblStyleRowBandSize w:val="1"/>
      <w:tblStyleColBandSize w:val="1"/>
      <w:tblBorders>
        <w:top w:val="single" w:sz="4" w:space="0" w:color="2C3644" w:themeColor="accent6"/>
        <w:bottom w:val="single" w:sz="4" w:space="0" w:color="2C3644" w:themeColor="accent6"/>
      </w:tblBorders>
    </w:tblPr>
    <w:tblStylePr w:type="firstRow">
      <w:rPr>
        <w:b/>
        <w:bCs/>
      </w:rPr>
      <w:tblPr/>
      <w:tcPr>
        <w:tcBorders>
          <w:bottom w:val="single" w:sz="4" w:space="0" w:color="2C3644" w:themeColor="accent6"/>
        </w:tcBorders>
      </w:tcPr>
    </w:tblStylePr>
    <w:tblStylePr w:type="lastRow">
      <w:rPr>
        <w:b/>
        <w:bCs/>
      </w:rPr>
      <w:tblPr/>
      <w:tcPr>
        <w:tcBorders>
          <w:top w:val="double" w:sz="4" w:space="0" w:color="2C3644" w:themeColor="accent6"/>
        </w:tcBorders>
      </w:tcPr>
    </w:tblStylePr>
    <w:tblStylePr w:type="firstCol">
      <w:rPr>
        <w:b/>
        <w:bCs/>
      </w:rPr>
    </w:tblStylePr>
    <w:tblStylePr w:type="lastCol">
      <w:rPr>
        <w:b/>
        <w:bCs/>
      </w:rPr>
    </w:tblStylePr>
    <w:tblStylePr w:type="band1Vert">
      <w:tblPr/>
      <w:tcPr>
        <w:shd w:val="clear" w:color="auto" w:fill="CED5DF" w:themeFill="accent6" w:themeFillTint="33"/>
      </w:tcPr>
    </w:tblStylePr>
    <w:tblStylePr w:type="band1Horz">
      <w:tblPr/>
      <w:tcPr>
        <w:shd w:val="clear" w:color="auto" w:fill="CED5DF" w:themeFill="accent6" w:themeFillTint="33"/>
      </w:tcPr>
    </w:tblStylePr>
  </w:style>
  <w:style w:type="table" w:styleId="ListTable7Colorful">
    <w:name w:val="List Table 7 Colorful"/>
    <w:basedOn w:val="TableNormal"/>
    <w:uiPriority w:val="52"/>
    <w:rsid w:val="0057222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pPr>
      <w:spacing w:after="0" w:line="240" w:lineRule="auto"/>
    </w:pPr>
    <w:rPr>
      <w:color w:val="95B51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3EA1F"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3EA1F"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3EA1F"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3EA1F" w:themeColor="accent1"/>
        </w:tcBorders>
        <w:shd w:val="clear" w:color="auto" w:fill="FFFFFF" w:themeFill="background1"/>
      </w:tcPr>
    </w:tblStylePr>
    <w:tblStylePr w:type="band1Vert">
      <w:tblPr/>
      <w:tcPr>
        <w:shd w:val="clear" w:color="auto" w:fill="F3FAD2" w:themeFill="accent1" w:themeFillTint="33"/>
      </w:tcPr>
    </w:tblStylePr>
    <w:tblStylePr w:type="band1Horz">
      <w:tblPr/>
      <w:tcPr>
        <w:shd w:val="clear" w:color="auto" w:fill="F3FAD2"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pPr>
      <w:spacing w:after="0" w:line="240" w:lineRule="auto"/>
    </w:pPr>
    <w:rPr>
      <w:color w:val="749706"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DCB08"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DCB08"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DCB08"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DCB08" w:themeColor="accent2"/>
        </w:tcBorders>
        <w:shd w:val="clear" w:color="auto" w:fill="FFFFFF" w:themeFill="background1"/>
      </w:tcPr>
    </w:tblStylePr>
    <w:tblStylePr w:type="band1Vert">
      <w:tblPr/>
      <w:tcPr>
        <w:shd w:val="clear" w:color="auto" w:fill="EFFCC5" w:themeFill="accent2" w:themeFillTint="33"/>
      </w:tcPr>
    </w:tblStylePr>
    <w:tblStylePr w:type="band1Horz">
      <w:tblPr/>
      <w:tcPr>
        <w:shd w:val="clear" w:color="auto" w:fill="EFFCC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pPr>
      <w:spacing w:after="0" w:line="240" w:lineRule="auto"/>
    </w:pPr>
    <w:rPr>
      <w:color w:val="0C7A6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0A48E"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0A48E"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0A48E"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0A48E" w:themeColor="accent3"/>
        </w:tcBorders>
        <w:shd w:val="clear" w:color="auto" w:fill="FFFFFF" w:themeFill="background1"/>
      </w:tcPr>
    </w:tblStylePr>
    <w:tblStylePr w:type="band1Vert">
      <w:tblPr/>
      <w:tcPr>
        <w:shd w:val="clear" w:color="auto" w:fill="C2F9F1" w:themeFill="accent3" w:themeFillTint="33"/>
      </w:tcPr>
    </w:tblStylePr>
    <w:tblStylePr w:type="band1Horz">
      <w:tblPr/>
      <w:tcPr>
        <w:shd w:val="clear" w:color="auto" w:fill="C2F9F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pPr>
      <w:spacing w:after="0" w:line="240" w:lineRule="auto"/>
    </w:pPr>
    <w:rPr>
      <w:color w:val="118F79"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7C0A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7C0A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7C0A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7C0A3" w:themeColor="accent4"/>
        </w:tcBorders>
        <w:shd w:val="clear" w:color="auto" w:fill="FFFFFF" w:themeFill="background1"/>
      </w:tcPr>
    </w:tblStylePr>
    <w:tblStylePr w:type="band1Vert">
      <w:tblPr/>
      <w:tcPr>
        <w:shd w:val="clear" w:color="auto" w:fill="CAF8F0" w:themeFill="accent4" w:themeFillTint="33"/>
      </w:tcPr>
    </w:tblStylePr>
    <w:tblStylePr w:type="band1Horz">
      <w:tblPr/>
      <w:tcPr>
        <w:shd w:val="clear" w:color="auto" w:fill="CAF8F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pPr>
      <w:spacing w:after="0" w:line="240" w:lineRule="auto"/>
    </w:pPr>
    <w:rPr>
      <w:color w:val="033B32"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44F4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44F4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44F4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44F44" w:themeColor="accent5"/>
        </w:tcBorders>
        <w:shd w:val="clear" w:color="auto" w:fill="FFFFFF" w:themeFill="background1"/>
      </w:tcPr>
    </w:tblStylePr>
    <w:tblStylePr w:type="band1Vert">
      <w:tblPr/>
      <w:tcPr>
        <w:shd w:val="clear" w:color="auto" w:fill="ADFBEF" w:themeFill="accent5" w:themeFillTint="33"/>
      </w:tcPr>
    </w:tblStylePr>
    <w:tblStylePr w:type="band1Horz">
      <w:tblPr/>
      <w:tcPr>
        <w:shd w:val="clear" w:color="auto" w:fill="ADFBE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pPr>
      <w:spacing w:after="0" w:line="240" w:lineRule="auto"/>
    </w:pPr>
    <w:rPr>
      <w:color w:val="21283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C3644"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C3644"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C3644"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C3644" w:themeColor="accent6"/>
        </w:tcBorders>
        <w:shd w:val="clear" w:color="auto" w:fill="FFFFFF" w:themeFill="background1"/>
      </w:tcPr>
    </w:tblStylePr>
    <w:tblStylePr w:type="band1Vert">
      <w:tblPr/>
      <w:tcPr>
        <w:shd w:val="clear" w:color="auto" w:fill="CED5DF" w:themeFill="accent6" w:themeFillTint="33"/>
      </w:tcPr>
    </w:tblStylePr>
    <w:tblStylePr w:type="band1Horz">
      <w:tblPr/>
      <w:tcPr>
        <w:shd w:val="clear" w:color="auto" w:fill="CED5D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72222"/>
    <w:pPr>
      <w:spacing w:after="0" w:line="240" w:lineRule="auto"/>
    </w:pPr>
    <w:tblPr>
      <w:tblStyleRowBandSize w:val="1"/>
      <w:tblStyleColBandSize w:val="1"/>
      <w:tblBorders>
        <w:top w:val="single" w:sz="8"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single" w:sz="8" w:space="0" w:color="D2EF57" w:themeColor="accent1" w:themeTint="BF"/>
        <w:insideV w:val="single" w:sz="8" w:space="0" w:color="D2EF57" w:themeColor="accent1" w:themeTint="BF"/>
      </w:tblBorders>
    </w:tblPr>
    <w:tcPr>
      <w:shd w:val="clear" w:color="auto" w:fill="F0F9C7" w:themeFill="accent1" w:themeFillTint="3F"/>
    </w:tcPr>
    <w:tblStylePr w:type="firstRow">
      <w:rPr>
        <w:b/>
        <w:bCs/>
      </w:rPr>
    </w:tblStylePr>
    <w:tblStylePr w:type="lastRow">
      <w:rPr>
        <w:b/>
        <w:bCs/>
      </w:rPr>
      <w:tblPr/>
      <w:tcPr>
        <w:tcBorders>
          <w:top w:val="single" w:sz="18" w:space="0" w:color="D2EF57" w:themeColor="accent1" w:themeTint="BF"/>
        </w:tcBorders>
      </w:tcPr>
    </w:tblStylePr>
    <w:tblStylePr w:type="firstCol">
      <w:rPr>
        <w:b/>
        <w:bCs/>
      </w:rPr>
    </w:tblStylePr>
    <w:tblStylePr w:type="lastCol">
      <w:rPr>
        <w:b/>
        <w:bCs/>
      </w:rPr>
    </w:tblStylePr>
    <w:tblStylePr w:type="band1Vert">
      <w:tblPr/>
      <w:tcPr>
        <w:shd w:val="clear" w:color="auto" w:fill="E1F48F" w:themeFill="accent1" w:themeFillTint="7F"/>
      </w:tcPr>
    </w:tblStylePr>
    <w:tblStylePr w:type="band1Horz">
      <w:tblPr/>
      <w:tcPr>
        <w:shd w:val="clear" w:color="auto" w:fill="E1F48F" w:themeFill="accent1" w:themeFillTint="7F"/>
      </w:tcPr>
    </w:tblStylePr>
  </w:style>
  <w:style w:type="table" w:styleId="MediumGrid1-Accent2">
    <w:name w:val="Medium Grid 1 Accent 2"/>
    <w:basedOn w:val="TableNormal"/>
    <w:uiPriority w:val="67"/>
    <w:semiHidden/>
    <w:unhideWhenUsed/>
    <w:rsid w:val="00572222"/>
    <w:pPr>
      <w:spacing w:after="0" w:line="240" w:lineRule="auto"/>
    </w:pPr>
    <w:tblPr>
      <w:tblStyleRowBandSize w:val="1"/>
      <w:tblStyleColBandSize w:val="1"/>
      <w:tblBorders>
        <w:top w:val="single" w:sz="8"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single" w:sz="8" w:space="0" w:color="C4F627" w:themeColor="accent2" w:themeTint="BF"/>
        <w:insideV w:val="single" w:sz="8" w:space="0" w:color="C4F627" w:themeColor="accent2" w:themeTint="BF"/>
      </w:tblBorders>
    </w:tblPr>
    <w:tcPr>
      <w:shd w:val="clear" w:color="auto" w:fill="EBFCB7" w:themeFill="accent2" w:themeFillTint="3F"/>
    </w:tcPr>
    <w:tblStylePr w:type="firstRow">
      <w:rPr>
        <w:b/>
        <w:bCs/>
      </w:rPr>
    </w:tblStylePr>
    <w:tblStylePr w:type="lastRow">
      <w:rPr>
        <w:b/>
        <w:bCs/>
      </w:rPr>
      <w:tblPr/>
      <w:tcPr>
        <w:tcBorders>
          <w:top w:val="single" w:sz="18" w:space="0" w:color="C4F627" w:themeColor="accent2" w:themeTint="BF"/>
        </w:tcBorders>
      </w:tcPr>
    </w:tblStylePr>
    <w:tblStylePr w:type="firstCol">
      <w:rPr>
        <w:b/>
        <w:bCs/>
      </w:rPr>
    </w:tblStylePr>
    <w:tblStylePr w:type="lastCol">
      <w:rPr>
        <w:b/>
        <w:bCs/>
      </w:rPr>
    </w:tblStylePr>
    <w:tblStylePr w:type="band1Vert">
      <w:tblPr/>
      <w:tcPr>
        <w:shd w:val="clear" w:color="auto" w:fill="D8F96F" w:themeFill="accent2" w:themeFillTint="7F"/>
      </w:tcPr>
    </w:tblStylePr>
    <w:tblStylePr w:type="band1Horz">
      <w:tblPr/>
      <w:tcPr>
        <w:shd w:val="clear" w:color="auto" w:fill="D8F96F" w:themeFill="accent2" w:themeFillTint="7F"/>
      </w:tcPr>
    </w:tblStylePr>
  </w:style>
  <w:style w:type="table" w:styleId="MediumGrid1-Accent3">
    <w:name w:val="Medium Grid 1 Accent 3"/>
    <w:basedOn w:val="TableNormal"/>
    <w:uiPriority w:val="67"/>
    <w:semiHidden/>
    <w:unhideWhenUsed/>
    <w:rsid w:val="00572222"/>
    <w:pPr>
      <w:spacing w:after="0" w:line="240" w:lineRule="auto"/>
    </w:pPr>
    <w:tblPr>
      <w:tblStyleRowBandSize w:val="1"/>
      <w:tblStyleColBandSize w:val="1"/>
      <w:tblBorders>
        <w:top w:val="single" w:sz="8"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single" w:sz="8" w:space="0" w:color="1DE9CA" w:themeColor="accent3" w:themeTint="BF"/>
        <w:insideV w:val="single" w:sz="8" w:space="0" w:color="1DE9CA" w:themeColor="accent3" w:themeTint="BF"/>
      </w:tblBorders>
    </w:tblPr>
    <w:tcPr>
      <w:shd w:val="clear" w:color="auto" w:fill="B4F7ED" w:themeFill="accent3" w:themeFillTint="3F"/>
    </w:tcPr>
    <w:tblStylePr w:type="firstRow">
      <w:rPr>
        <w:b/>
        <w:bCs/>
      </w:rPr>
    </w:tblStylePr>
    <w:tblStylePr w:type="lastRow">
      <w:rPr>
        <w:b/>
        <w:bCs/>
      </w:rPr>
      <w:tblPr/>
      <w:tcPr>
        <w:tcBorders>
          <w:top w:val="single" w:sz="18" w:space="0" w:color="1DE9CA" w:themeColor="accent3" w:themeTint="BF"/>
        </w:tcBorders>
      </w:tcPr>
    </w:tblStylePr>
    <w:tblStylePr w:type="firstCol">
      <w:rPr>
        <w:b/>
        <w:bCs/>
      </w:rPr>
    </w:tblStylePr>
    <w:tblStylePr w:type="lastCol">
      <w:rPr>
        <w:b/>
        <w:bCs/>
      </w:rPr>
    </w:tblStylePr>
    <w:tblStylePr w:type="band1Vert">
      <w:tblPr/>
      <w:tcPr>
        <w:shd w:val="clear" w:color="auto" w:fill="68F0DC" w:themeFill="accent3" w:themeFillTint="7F"/>
      </w:tcPr>
    </w:tblStylePr>
    <w:tblStylePr w:type="band1Horz">
      <w:tblPr/>
      <w:tcPr>
        <w:shd w:val="clear" w:color="auto" w:fill="68F0DC" w:themeFill="accent3" w:themeFillTint="7F"/>
      </w:tcPr>
    </w:tblStylePr>
  </w:style>
  <w:style w:type="table" w:styleId="MediumGrid1-Accent4">
    <w:name w:val="Medium Grid 1 Accent 4"/>
    <w:basedOn w:val="TableNormal"/>
    <w:uiPriority w:val="67"/>
    <w:semiHidden/>
    <w:unhideWhenUsed/>
    <w:rsid w:val="00572222"/>
    <w:pPr>
      <w:spacing w:after="0" w:line="240" w:lineRule="auto"/>
    </w:pPr>
    <w:tblPr>
      <w:tblStyleRowBandSize w:val="1"/>
      <w:tblStyleColBandSize w:val="1"/>
      <w:tblBorders>
        <w:top w:val="single" w:sz="8"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single" w:sz="8" w:space="0" w:color="39E7C9" w:themeColor="accent4" w:themeTint="BF"/>
        <w:insideV w:val="single" w:sz="8" w:space="0" w:color="39E7C9" w:themeColor="accent4" w:themeTint="BF"/>
      </w:tblBorders>
    </w:tblPr>
    <w:tcPr>
      <w:shd w:val="clear" w:color="auto" w:fill="BDF7ED" w:themeFill="accent4" w:themeFillTint="3F"/>
    </w:tcPr>
    <w:tblStylePr w:type="firstRow">
      <w:rPr>
        <w:b/>
        <w:bCs/>
      </w:rPr>
    </w:tblStylePr>
    <w:tblStylePr w:type="lastRow">
      <w:rPr>
        <w:b/>
        <w:bCs/>
      </w:rPr>
      <w:tblPr/>
      <w:tcPr>
        <w:tcBorders>
          <w:top w:val="single" w:sz="18" w:space="0" w:color="39E7C9" w:themeColor="accent4" w:themeTint="BF"/>
        </w:tcBorders>
      </w:tcPr>
    </w:tblStylePr>
    <w:tblStylePr w:type="firstCol">
      <w:rPr>
        <w:b/>
        <w:bCs/>
      </w:rPr>
    </w:tblStylePr>
    <w:tblStylePr w:type="lastCol">
      <w:rPr>
        <w:b/>
        <w:bCs/>
      </w:rPr>
    </w:tblStylePr>
    <w:tblStylePr w:type="band1Vert">
      <w:tblPr/>
      <w:tcPr>
        <w:shd w:val="clear" w:color="auto" w:fill="7BEFDB" w:themeFill="accent4" w:themeFillTint="7F"/>
      </w:tcPr>
    </w:tblStylePr>
    <w:tblStylePr w:type="band1Horz">
      <w:tblPr/>
      <w:tcPr>
        <w:shd w:val="clear" w:color="auto" w:fill="7BEFDB" w:themeFill="accent4" w:themeFillTint="7F"/>
      </w:tcPr>
    </w:tblStylePr>
  </w:style>
  <w:style w:type="table" w:styleId="MediumGrid1-Accent5">
    <w:name w:val="Medium Grid 1 Accent 5"/>
    <w:basedOn w:val="TableNormal"/>
    <w:uiPriority w:val="67"/>
    <w:semiHidden/>
    <w:unhideWhenUsed/>
    <w:rsid w:val="00572222"/>
    <w:pPr>
      <w:spacing w:after="0" w:line="240" w:lineRule="auto"/>
    </w:pPr>
    <w:tblPr>
      <w:tblStyleRowBandSize w:val="1"/>
      <w:tblStyleColBandSize w:val="1"/>
      <w:tblBorders>
        <w:top w:val="single" w:sz="8"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single" w:sz="8" w:space="0" w:color="09B49B" w:themeColor="accent5" w:themeTint="BF"/>
        <w:insideV w:val="single" w:sz="8" w:space="0" w:color="09B49B" w:themeColor="accent5" w:themeTint="BF"/>
      </w:tblBorders>
    </w:tblPr>
    <w:tcPr>
      <w:shd w:val="clear" w:color="auto" w:fill="9AFAEB" w:themeFill="accent5" w:themeFillTint="3F"/>
    </w:tcPr>
    <w:tblStylePr w:type="firstRow">
      <w:rPr>
        <w:b/>
        <w:bCs/>
      </w:rPr>
    </w:tblStylePr>
    <w:tblStylePr w:type="lastRow">
      <w:rPr>
        <w:b/>
        <w:bCs/>
      </w:rPr>
      <w:tblPr/>
      <w:tcPr>
        <w:tcBorders>
          <w:top w:val="single" w:sz="18" w:space="0" w:color="09B49B" w:themeColor="accent5" w:themeTint="BF"/>
        </w:tcBorders>
      </w:tcPr>
    </w:tblStylePr>
    <w:tblStylePr w:type="firstCol">
      <w:rPr>
        <w:b/>
        <w:bCs/>
      </w:rPr>
    </w:tblStylePr>
    <w:tblStylePr w:type="lastCol">
      <w:rPr>
        <w:b/>
        <w:bCs/>
      </w:rPr>
    </w:tblStylePr>
    <w:tblStylePr w:type="band1Vert">
      <w:tblPr/>
      <w:tcPr>
        <w:shd w:val="clear" w:color="auto" w:fill="34F4D8" w:themeFill="accent5" w:themeFillTint="7F"/>
      </w:tcPr>
    </w:tblStylePr>
    <w:tblStylePr w:type="band1Horz">
      <w:tblPr/>
      <w:tcPr>
        <w:shd w:val="clear" w:color="auto" w:fill="34F4D8" w:themeFill="accent5" w:themeFillTint="7F"/>
      </w:tcPr>
    </w:tblStylePr>
  </w:style>
  <w:style w:type="table" w:styleId="MediumGrid1-Accent6">
    <w:name w:val="Medium Grid 1 Accent 6"/>
    <w:basedOn w:val="TableNormal"/>
    <w:uiPriority w:val="67"/>
    <w:semiHidden/>
    <w:unhideWhenUsed/>
    <w:rsid w:val="00572222"/>
    <w:pPr>
      <w:spacing w:after="0" w:line="240" w:lineRule="auto"/>
    </w:pPr>
    <w:tblPr>
      <w:tblStyleRowBandSize w:val="1"/>
      <w:tblStyleColBandSize w:val="1"/>
      <w:tblBorders>
        <w:top w:val="single" w:sz="8"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single" w:sz="8" w:space="0" w:color="536680" w:themeColor="accent6" w:themeTint="BF"/>
        <w:insideV w:val="single" w:sz="8" w:space="0" w:color="536680" w:themeColor="accent6" w:themeTint="BF"/>
      </w:tblBorders>
    </w:tblPr>
    <w:tcPr>
      <w:shd w:val="clear" w:color="auto" w:fill="C3CCD8" w:themeFill="accent6" w:themeFillTint="3F"/>
    </w:tcPr>
    <w:tblStylePr w:type="firstRow">
      <w:rPr>
        <w:b/>
        <w:bCs/>
      </w:rPr>
    </w:tblStylePr>
    <w:tblStylePr w:type="lastRow">
      <w:rPr>
        <w:b/>
        <w:bCs/>
      </w:rPr>
      <w:tblPr/>
      <w:tcPr>
        <w:tcBorders>
          <w:top w:val="single" w:sz="18" w:space="0" w:color="536680" w:themeColor="accent6" w:themeTint="BF"/>
        </w:tcBorders>
      </w:tcPr>
    </w:tblStylePr>
    <w:tblStylePr w:type="firstCol">
      <w:rPr>
        <w:b/>
        <w:bCs/>
      </w:rPr>
    </w:tblStylePr>
    <w:tblStylePr w:type="lastCol">
      <w:rPr>
        <w:b/>
        <w:bCs/>
      </w:rPr>
    </w:tblStylePr>
    <w:tblStylePr w:type="band1Vert">
      <w:tblPr/>
      <w:tcPr>
        <w:shd w:val="clear" w:color="auto" w:fill="8698B1" w:themeFill="accent6" w:themeFillTint="7F"/>
      </w:tcPr>
    </w:tblStylePr>
    <w:tblStylePr w:type="band1Horz">
      <w:tblPr/>
      <w:tcPr>
        <w:shd w:val="clear" w:color="auto" w:fill="8698B1" w:themeFill="accent6" w:themeFillTint="7F"/>
      </w:tcPr>
    </w:tblStylePr>
  </w:style>
  <w:style w:type="table" w:styleId="MediumGrid2">
    <w:name w:val="Medium Grid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insideH w:val="single" w:sz="8" w:space="0" w:color="C3EA1F" w:themeColor="accent1"/>
        <w:insideV w:val="single" w:sz="8" w:space="0" w:color="C3EA1F" w:themeColor="accent1"/>
      </w:tblBorders>
    </w:tblPr>
    <w:tcPr>
      <w:shd w:val="clear" w:color="auto" w:fill="F0F9C7" w:themeFill="accent1" w:themeFillTint="3F"/>
    </w:tcPr>
    <w:tblStylePr w:type="firstRow">
      <w:rPr>
        <w:b/>
        <w:bCs/>
        <w:color w:val="000000" w:themeColor="text1"/>
      </w:rPr>
      <w:tblPr/>
      <w:tcPr>
        <w:shd w:val="clear" w:color="auto" w:fill="F9FDE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3FAD2" w:themeFill="accent1" w:themeFillTint="33"/>
      </w:tcPr>
    </w:tblStylePr>
    <w:tblStylePr w:type="band1Vert">
      <w:tblPr/>
      <w:tcPr>
        <w:shd w:val="clear" w:color="auto" w:fill="E1F48F" w:themeFill="accent1" w:themeFillTint="7F"/>
      </w:tcPr>
    </w:tblStylePr>
    <w:tblStylePr w:type="band1Horz">
      <w:tblPr/>
      <w:tcPr>
        <w:tcBorders>
          <w:insideH w:val="single" w:sz="6" w:space="0" w:color="C3EA1F" w:themeColor="accent1"/>
          <w:insideV w:val="single" w:sz="6" w:space="0" w:color="C3EA1F" w:themeColor="accent1"/>
        </w:tcBorders>
        <w:shd w:val="clear" w:color="auto" w:fill="E1F48F"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insideH w:val="single" w:sz="8" w:space="0" w:color="9DCB08" w:themeColor="accent2"/>
        <w:insideV w:val="single" w:sz="8" w:space="0" w:color="9DCB08" w:themeColor="accent2"/>
      </w:tblBorders>
    </w:tblPr>
    <w:tcPr>
      <w:shd w:val="clear" w:color="auto" w:fill="EBFCB7" w:themeFill="accent2" w:themeFillTint="3F"/>
    </w:tcPr>
    <w:tblStylePr w:type="firstRow">
      <w:rPr>
        <w:b/>
        <w:bCs/>
        <w:color w:val="000000" w:themeColor="text1"/>
      </w:rPr>
      <w:tblPr/>
      <w:tcPr>
        <w:shd w:val="clear" w:color="auto" w:fill="F7FEE2"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FCC5" w:themeFill="accent2" w:themeFillTint="33"/>
      </w:tcPr>
    </w:tblStylePr>
    <w:tblStylePr w:type="band1Vert">
      <w:tblPr/>
      <w:tcPr>
        <w:shd w:val="clear" w:color="auto" w:fill="D8F96F" w:themeFill="accent2" w:themeFillTint="7F"/>
      </w:tcPr>
    </w:tblStylePr>
    <w:tblStylePr w:type="band1Horz">
      <w:tblPr/>
      <w:tcPr>
        <w:tcBorders>
          <w:insideH w:val="single" w:sz="6" w:space="0" w:color="9DCB08" w:themeColor="accent2"/>
          <w:insideV w:val="single" w:sz="6" w:space="0" w:color="9DCB08" w:themeColor="accent2"/>
        </w:tcBorders>
        <w:shd w:val="clear" w:color="auto" w:fill="D8F96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insideH w:val="single" w:sz="8" w:space="0" w:color="10A48E" w:themeColor="accent3"/>
        <w:insideV w:val="single" w:sz="8" w:space="0" w:color="10A48E" w:themeColor="accent3"/>
      </w:tblBorders>
    </w:tblPr>
    <w:tcPr>
      <w:shd w:val="clear" w:color="auto" w:fill="B4F7ED" w:themeFill="accent3" w:themeFillTint="3F"/>
    </w:tcPr>
    <w:tblStylePr w:type="firstRow">
      <w:rPr>
        <w:b/>
        <w:bCs/>
        <w:color w:val="000000" w:themeColor="text1"/>
      </w:rPr>
      <w:tblPr/>
      <w:tcPr>
        <w:shd w:val="clear" w:color="auto" w:fill="E1FC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2F9F1" w:themeFill="accent3" w:themeFillTint="33"/>
      </w:tcPr>
    </w:tblStylePr>
    <w:tblStylePr w:type="band1Vert">
      <w:tblPr/>
      <w:tcPr>
        <w:shd w:val="clear" w:color="auto" w:fill="68F0DC" w:themeFill="accent3" w:themeFillTint="7F"/>
      </w:tcPr>
    </w:tblStylePr>
    <w:tblStylePr w:type="band1Horz">
      <w:tblPr/>
      <w:tcPr>
        <w:tcBorders>
          <w:insideH w:val="single" w:sz="6" w:space="0" w:color="10A48E" w:themeColor="accent3"/>
          <w:insideV w:val="single" w:sz="6" w:space="0" w:color="10A48E" w:themeColor="accent3"/>
        </w:tcBorders>
        <w:shd w:val="clear" w:color="auto" w:fill="68F0D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insideH w:val="single" w:sz="8" w:space="0" w:color="17C0A3" w:themeColor="accent4"/>
        <w:insideV w:val="single" w:sz="8" w:space="0" w:color="17C0A3" w:themeColor="accent4"/>
      </w:tblBorders>
    </w:tblPr>
    <w:tcPr>
      <w:shd w:val="clear" w:color="auto" w:fill="BDF7ED" w:themeFill="accent4" w:themeFillTint="3F"/>
    </w:tcPr>
    <w:tblStylePr w:type="firstRow">
      <w:rPr>
        <w:b/>
        <w:bCs/>
        <w:color w:val="000000" w:themeColor="text1"/>
      </w:rPr>
      <w:tblPr/>
      <w:tcPr>
        <w:shd w:val="clear" w:color="auto" w:fill="E5FCF8"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F8F0" w:themeFill="accent4" w:themeFillTint="33"/>
      </w:tcPr>
    </w:tblStylePr>
    <w:tblStylePr w:type="band1Vert">
      <w:tblPr/>
      <w:tcPr>
        <w:shd w:val="clear" w:color="auto" w:fill="7BEFDB" w:themeFill="accent4" w:themeFillTint="7F"/>
      </w:tcPr>
    </w:tblStylePr>
    <w:tblStylePr w:type="band1Horz">
      <w:tblPr/>
      <w:tcPr>
        <w:tcBorders>
          <w:insideH w:val="single" w:sz="6" w:space="0" w:color="17C0A3" w:themeColor="accent4"/>
          <w:insideV w:val="single" w:sz="6" w:space="0" w:color="17C0A3" w:themeColor="accent4"/>
        </w:tcBorders>
        <w:shd w:val="clear" w:color="auto" w:fill="7BEFD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insideH w:val="single" w:sz="8" w:space="0" w:color="044F44" w:themeColor="accent5"/>
        <w:insideV w:val="single" w:sz="8" w:space="0" w:color="044F44" w:themeColor="accent5"/>
      </w:tblBorders>
    </w:tblPr>
    <w:tcPr>
      <w:shd w:val="clear" w:color="auto" w:fill="9AFAEB" w:themeFill="accent5" w:themeFillTint="3F"/>
    </w:tcPr>
    <w:tblStylePr w:type="firstRow">
      <w:rPr>
        <w:b/>
        <w:bCs/>
        <w:color w:val="000000" w:themeColor="text1"/>
      </w:rPr>
      <w:tblPr/>
      <w:tcPr>
        <w:shd w:val="clear" w:color="auto" w:fill="D7FD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DFBEF" w:themeFill="accent5" w:themeFillTint="33"/>
      </w:tcPr>
    </w:tblStylePr>
    <w:tblStylePr w:type="band1Vert">
      <w:tblPr/>
      <w:tcPr>
        <w:shd w:val="clear" w:color="auto" w:fill="34F4D8" w:themeFill="accent5" w:themeFillTint="7F"/>
      </w:tcPr>
    </w:tblStylePr>
    <w:tblStylePr w:type="band1Horz">
      <w:tblPr/>
      <w:tcPr>
        <w:tcBorders>
          <w:insideH w:val="single" w:sz="6" w:space="0" w:color="044F44" w:themeColor="accent5"/>
          <w:insideV w:val="single" w:sz="6" w:space="0" w:color="044F44" w:themeColor="accent5"/>
        </w:tcBorders>
        <w:shd w:val="clear" w:color="auto" w:fill="34F4D8"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insideH w:val="single" w:sz="8" w:space="0" w:color="2C3644" w:themeColor="accent6"/>
        <w:insideV w:val="single" w:sz="8" w:space="0" w:color="2C3644" w:themeColor="accent6"/>
      </w:tblBorders>
    </w:tblPr>
    <w:tcPr>
      <w:shd w:val="clear" w:color="auto" w:fill="C3CCD8" w:themeFill="accent6" w:themeFillTint="3F"/>
    </w:tcPr>
    <w:tblStylePr w:type="firstRow">
      <w:rPr>
        <w:b/>
        <w:bCs/>
        <w:color w:val="000000" w:themeColor="text1"/>
      </w:rPr>
      <w:tblPr/>
      <w:tcPr>
        <w:shd w:val="clear" w:color="auto" w:fill="E7EAE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ED5DF" w:themeFill="accent6" w:themeFillTint="33"/>
      </w:tcPr>
    </w:tblStylePr>
    <w:tblStylePr w:type="band1Vert">
      <w:tblPr/>
      <w:tcPr>
        <w:shd w:val="clear" w:color="auto" w:fill="8698B1" w:themeFill="accent6" w:themeFillTint="7F"/>
      </w:tcPr>
    </w:tblStylePr>
    <w:tblStylePr w:type="band1Horz">
      <w:tblPr/>
      <w:tcPr>
        <w:tcBorders>
          <w:insideH w:val="single" w:sz="6" w:space="0" w:color="2C3644" w:themeColor="accent6"/>
          <w:insideV w:val="single" w:sz="6" w:space="0" w:color="2C3644" w:themeColor="accent6"/>
        </w:tcBorders>
        <w:shd w:val="clear" w:color="auto" w:fill="8698B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0F9C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3EA1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3EA1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3EA1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3EA1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1F48F"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1F48F" w:themeFill="accent1" w:themeFillTint="7F"/>
      </w:tcPr>
    </w:tblStylePr>
  </w:style>
  <w:style w:type="table" w:styleId="MediumGrid3-Accent2">
    <w:name w:val="Medium Grid 3 Accent 2"/>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FCB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CB08"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CB08"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CB08"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CB08"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F96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F96F" w:themeFill="accent2" w:themeFillTint="7F"/>
      </w:tcPr>
    </w:tblStylePr>
  </w:style>
  <w:style w:type="table" w:styleId="MediumGrid3-Accent3">
    <w:name w:val="Medium Grid 3 Accent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4F7E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0A48E"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0A48E"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0A48E"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0A48E"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8F0D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8F0DC" w:themeFill="accent3" w:themeFillTint="7F"/>
      </w:tcPr>
    </w:tblStylePr>
  </w:style>
  <w:style w:type="table" w:styleId="MediumGrid3-Accent4">
    <w:name w:val="Medium Grid 3 Accent 4"/>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F7E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7C0A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7C0A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7C0A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7C0A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EFD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EFDB" w:themeFill="accent4" w:themeFillTint="7F"/>
      </w:tcPr>
    </w:tblStylePr>
  </w:style>
  <w:style w:type="table" w:styleId="MediumGrid3-Accent5">
    <w:name w:val="Medium Grid 3 Accent 5"/>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AFAEB"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44F4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44F4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44F4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44F4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4F4D8"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4F4D8" w:themeFill="accent5" w:themeFillTint="7F"/>
      </w:tcPr>
    </w:tblStylePr>
  </w:style>
  <w:style w:type="table" w:styleId="MediumGrid3-Accent6">
    <w:name w:val="Medium Grid 3 Accent 6"/>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3CCD8"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C3644"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C3644"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C3644"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C3644"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698B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698B1" w:themeFill="accent6" w:themeFillTint="7F"/>
      </w:tcPr>
    </w:tblStylePr>
  </w:style>
  <w:style w:type="table" w:styleId="MediumList1">
    <w:name w:val="Medium Lis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2C364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C3EA1F" w:themeColor="accent1"/>
        <w:bottom w:val="single" w:sz="8" w:space="0" w:color="C3EA1F" w:themeColor="accent1"/>
      </w:tblBorders>
    </w:tblPr>
    <w:tblStylePr w:type="firstRow">
      <w:rPr>
        <w:rFonts w:asciiTheme="majorHAnsi" w:eastAsiaTheme="majorEastAsia" w:hAnsiTheme="majorHAnsi" w:cstheme="majorBidi"/>
      </w:rPr>
      <w:tblPr/>
      <w:tcPr>
        <w:tcBorders>
          <w:top w:val="nil"/>
          <w:bottom w:val="single" w:sz="8" w:space="0" w:color="C3EA1F" w:themeColor="accent1"/>
        </w:tcBorders>
      </w:tcPr>
    </w:tblStylePr>
    <w:tblStylePr w:type="lastRow">
      <w:rPr>
        <w:b/>
        <w:bCs/>
        <w:color w:val="2C3644" w:themeColor="text2"/>
      </w:rPr>
      <w:tblPr/>
      <w:tcPr>
        <w:tcBorders>
          <w:top w:val="single" w:sz="8" w:space="0" w:color="C3EA1F" w:themeColor="accent1"/>
          <w:bottom w:val="single" w:sz="8" w:space="0" w:color="C3EA1F" w:themeColor="accent1"/>
        </w:tcBorders>
      </w:tcPr>
    </w:tblStylePr>
    <w:tblStylePr w:type="firstCol">
      <w:rPr>
        <w:b/>
        <w:bCs/>
      </w:rPr>
    </w:tblStylePr>
    <w:tblStylePr w:type="lastCol">
      <w:rPr>
        <w:b/>
        <w:bCs/>
      </w:rPr>
      <w:tblPr/>
      <w:tcPr>
        <w:tcBorders>
          <w:top w:val="single" w:sz="8" w:space="0" w:color="C3EA1F" w:themeColor="accent1"/>
          <w:bottom w:val="single" w:sz="8" w:space="0" w:color="C3EA1F" w:themeColor="accent1"/>
        </w:tcBorders>
      </w:tcPr>
    </w:tblStylePr>
    <w:tblStylePr w:type="band1Vert">
      <w:tblPr/>
      <w:tcPr>
        <w:shd w:val="clear" w:color="auto" w:fill="F0F9C7" w:themeFill="accent1" w:themeFillTint="3F"/>
      </w:tcPr>
    </w:tblStylePr>
    <w:tblStylePr w:type="band1Horz">
      <w:tblPr/>
      <w:tcPr>
        <w:shd w:val="clear" w:color="auto" w:fill="F0F9C7" w:themeFill="accent1" w:themeFillTint="3F"/>
      </w:tcPr>
    </w:tblStylePr>
  </w:style>
  <w:style w:type="table" w:styleId="MediumList1-Accent2">
    <w:name w:val="Medium List 1 Accent 2"/>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9DCB08" w:themeColor="accent2"/>
        <w:bottom w:val="single" w:sz="8" w:space="0" w:color="9DCB08" w:themeColor="accent2"/>
      </w:tblBorders>
    </w:tblPr>
    <w:tblStylePr w:type="firstRow">
      <w:rPr>
        <w:rFonts w:asciiTheme="majorHAnsi" w:eastAsiaTheme="majorEastAsia" w:hAnsiTheme="majorHAnsi" w:cstheme="majorBidi"/>
      </w:rPr>
      <w:tblPr/>
      <w:tcPr>
        <w:tcBorders>
          <w:top w:val="nil"/>
          <w:bottom w:val="single" w:sz="8" w:space="0" w:color="9DCB08" w:themeColor="accent2"/>
        </w:tcBorders>
      </w:tcPr>
    </w:tblStylePr>
    <w:tblStylePr w:type="lastRow">
      <w:rPr>
        <w:b/>
        <w:bCs/>
        <w:color w:val="2C3644" w:themeColor="text2"/>
      </w:rPr>
      <w:tblPr/>
      <w:tcPr>
        <w:tcBorders>
          <w:top w:val="single" w:sz="8" w:space="0" w:color="9DCB08" w:themeColor="accent2"/>
          <w:bottom w:val="single" w:sz="8" w:space="0" w:color="9DCB08" w:themeColor="accent2"/>
        </w:tcBorders>
      </w:tcPr>
    </w:tblStylePr>
    <w:tblStylePr w:type="firstCol">
      <w:rPr>
        <w:b/>
        <w:bCs/>
      </w:rPr>
    </w:tblStylePr>
    <w:tblStylePr w:type="lastCol">
      <w:rPr>
        <w:b/>
        <w:bCs/>
      </w:rPr>
      <w:tblPr/>
      <w:tcPr>
        <w:tcBorders>
          <w:top w:val="single" w:sz="8" w:space="0" w:color="9DCB08" w:themeColor="accent2"/>
          <w:bottom w:val="single" w:sz="8" w:space="0" w:color="9DCB08" w:themeColor="accent2"/>
        </w:tcBorders>
      </w:tcPr>
    </w:tblStylePr>
    <w:tblStylePr w:type="band1Vert">
      <w:tblPr/>
      <w:tcPr>
        <w:shd w:val="clear" w:color="auto" w:fill="EBFCB7" w:themeFill="accent2" w:themeFillTint="3F"/>
      </w:tcPr>
    </w:tblStylePr>
    <w:tblStylePr w:type="band1Horz">
      <w:tblPr/>
      <w:tcPr>
        <w:shd w:val="clear" w:color="auto" w:fill="EBFCB7" w:themeFill="accent2" w:themeFillTint="3F"/>
      </w:tcPr>
    </w:tblStylePr>
  </w:style>
  <w:style w:type="table" w:styleId="MediumList1-Accent3">
    <w:name w:val="Medium List 1 Accent 3"/>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10A48E" w:themeColor="accent3"/>
        <w:bottom w:val="single" w:sz="8" w:space="0" w:color="10A48E" w:themeColor="accent3"/>
      </w:tblBorders>
    </w:tblPr>
    <w:tblStylePr w:type="firstRow">
      <w:rPr>
        <w:rFonts w:asciiTheme="majorHAnsi" w:eastAsiaTheme="majorEastAsia" w:hAnsiTheme="majorHAnsi" w:cstheme="majorBidi"/>
      </w:rPr>
      <w:tblPr/>
      <w:tcPr>
        <w:tcBorders>
          <w:top w:val="nil"/>
          <w:bottom w:val="single" w:sz="8" w:space="0" w:color="10A48E" w:themeColor="accent3"/>
        </w:tcBorders>
      </w:tcPr>
    </w:tblStylePr>
    <w:tblStylePr w:type="lastRow">
      <w:rPr>
        <w:b/>
        <w:bCs/>
        <w:color w:val="2C3644" w:themeColor="text2"/>
      </w:rPr>
      <w:tblPr/>
      <w:tcPr>
        <w:tcBorders>
          <w:top w:val="single" w:sz="8" w:space="0" w:color="10A48E" w:themeColor="accent3"/>
          <w:bottom w:val="single" w:sz="8" w:space="0" w:color="10A48E" w:themeColor="accent3"/>
        </w:tcBorders>
      </w:tcPr>
    </w:tblStylePr>
    <w:tblStylePr w:type="firstCol">
      <w:rPr>
        <w:b/>
        <w:bCs/>
      </w:rPr>
    </w:tblStylePr>
    <w:tblStylePr w:type="lastCol">
      <w:rPr>
        <w:b/>
        <w:bCs/>
      </w:rPr>
      <w:tblPr/>
      <w:tcPr>
        <w:tcBorders>
          <w:top w:val="single" w:sz="8" w:space="0" w:color="10A48E" w:themeColor="accent3"/>
          <w:bottom w:val="single" w:sz="8" w:space="0" w:color="10A48E" w:themeColor="accent3"/>
        </w:tcBorders>
      </w:tcPr>
    </w:tblStylePr>
    <w:tblStylePr w:type="band1Vert">
      <w:tblPr/>
      <w:tcPr>
        <w:shd w:val="clear" w:color="auto" w:fill="B4F7ED" w:themeFill="accent3" w:themeFillTint="3F"/>
      </w:tcPr>
    </w:tblStylePr>
    <w:tblStylePr w:type="band1Horz">
      <w:tblPr/>
      <w:tcPr>
        <w:shd w:val="clear" w:color="auto" w:fill="B4F7ED" w:themeFill="accent3" w:themeFillTint="3F"/>
      </w:tcPr>
    </w:tblStylePr>
  </w:style>
  <w:style w:type="table" w:styleId="MediumList1-Accent4">
    <w:name w:val="Medium List 1 Accent 4"/>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17C0A3" w:themeColor="accent4"/>
        <w:bottom w:val="single" w:sz="8" w:space="0" w:color="17C0A3" w:themeColor="accent4"/>
      </w:tblBorders>
    </w:tblPr>
    <w:tblStylePr w:type="firstRow">
      <w:rPr>
        <w:rFonts w:asciiTheme="majorHAnsi" w:eastAsiaTheme="majorEastAsia" w:hAnsiTheme="majorHAnsi" w:cstheme="majorBidi"/>
      </w:rPr>
      <w:tblPr/>
      <w:tcPr>
        <w:tcBorders>
          <w:top w:val="nil"/>
          <w:bottom w:val="single" w:sz="8" w:space="0" w:color="17C0A3" w:themeColor="accent4"/>
        </w:tcBorders>
      </w:tcPr>
    </w:tblStylePr>
    <w:tblStylePr w:type="lastRow">
      <w:rPr>
        <w:b/>
        <w:bCs/>
        <w:color w:val="2C3644" w:themeColor="text2"/>
      </w:rPr>
      <w:tblPr/>
      <w:tcPr>
        <w:tcBorders>
          <w:top w:val="single" w:sz="8" w:space="0" w:color="17C0A3" w:themeColor="accent4"/>
          <w:bottom w:val="single" w:sz="8" w:space="0" w:color="17C0A3" w:themeColor="accent4"/>
        </w:tcBorders>
      </w:tcPr>
    </w:tblStylePr>
    <w:tblStylePr w:type="firstCol">
      <w:rPr>
        <w:b/>
        <w:bCs/>
      </w:rPr>
    </w:tblStylePr>
    <w:tblStylePr w:type="lastCol">
      <w:rPr>
        <w:b/>
        <w:bCs/>
      </w:rPr>
      <w:tblPr/>
      <w:tcPr>
        <w:tcBorders>
          <w:top w:val="single" w:sz="8" w:space="0" w:color="17C0A3" w:themeColor="accent4"/>
          <w:bottom w:val="single" w:sz="8" w:space="0" w:color="17C0A3" w:themeColor="accent4"/>
        </w:tcBorders>
      </w:tcPr>
    </w:tblStylePr>
    <w:tblStylePr w:type="band1Vert">
      <w:tblPr/>
      <w:tcPr>
        <w:shd w:val="clear" w:color="auto" w:fill="BDF7ED" w:themeFill="accent4" w:themeFillTint="3F"/>
      </w:tcPr>
    </w:tblStylePr>
    <w:tblStylePr w:type="band1Horz">
      <w:tblPr/>
      <w:tcPr>
        <w:shd w:val="clear" w:color="auto" w:fill="BDF7ED" w:themeFill="accent4" w:themeFillTint="3F"/>
      </w:tcPr>
    </w:tblStylePr>
  </w:style>
  <w:style w:type="table" w:styleId="MediumList1-Accent5">
    <w:name w:val="Medium List 1 Accent 5"/>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044F44" w:themeColor="accent5"/>
        <w:bottom w:val="single" w:sz="8" w:space="0" w:color="044F44" w:themeColor="accent5"/>
      </w:tblBorders>
    </w:tblPr>
    <w:tblStylePr w:type="firstRow">
      <w:rPr>
        <w:rFonts w:asciiTheme="majorHAnsi" w:eastAsiaTheme="majorEastAsia" w:hAnsiTheme="majorHAnsi" w:cstheme="majorBidi"/>
      </w:rPr>
      <w:tblPr/>
      <w:tcPr>
        <w:tcBorders>
          <w:top w:val="nil"/>
          <w:bottom w:val="single" w:sz="8" w:space="0" w:color="044F44" w:themeColor="accent5"/>
        </w:tcBorders>
      </w:tcPr>
    </w:tblStylePr>
    <w:tblStylePr w:type="lastRow">
      <w:rPr>
        <w:b/>
        <w:bCs/>
        <w:color w:val="2C3644" w:themeColor="text2"/>
      </w:rPr>
      <w:tblPr/>
      <w:tcPr>
        <w:tcBorders>
          <w:top w:val="single" w:sz="8" w:space="0" w:color="044F44" w:themeColor="accent5"/>
          <w:bottom w:val="single" w:sz="8" w:space="0" w:color="044F44" w:themeColor="accent5"/>
        </w:tcBorders>
      </w:tcPr>
    </w:tblStylePr>
    <w:tblStylePr w:type="firstCol">
      <w:rPr>
        <w:b/>
        <w:bCs/>
      </w:rPr>
    </w:tblStylePr>
    <w:tblStylePr w:type="lastCol">
      <w:rPr>
        <w:b/>
        <w:bCs/>
      </w:rPr>
      <w:tblPr/>
      <w:tcPr>
        <w:tcBorders>
          <w:top w:val="single" w:sz="8" w:space="0" w:color="044F44" w:themeColor="accent5"/>
          <w:bottom w:val="single" w:sz="8" w:space="0" w:color="044F44" w:themeColor="accent5"/>
        </w:tcBorders>
      </w:tcPr>
    </w:tblStylePr>
    <w:tblStylePr w:type="band1Vert">
      <w:tblPr/>
      <w:tcPr>
        <w:shd w:val="clear" w:color="auto" w:fill="9AFAEB" w:themeFill="accent5" w:themeFillTint="3F"/>
      </w:tcPr>
    </w:tblStylePr>
    <w:tblStylePr w:type="band1Horz">
      <w:tblPr/>
      <w:tcPr>
        <w:shd w:val="clear" w:color="auto" w:fill="9AFAEB" w:themeFill="accent5" w:themeFillTint="3F"/>
      </w:tcPr>
    </w:tblStylePr>
  </w:style>
  <w:style w:type="table" w:styleId="MediumList1-Accent6">
    <w:name w:val="Medium List 1 Accent 6"/>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2C3644" w:themeColor="accent6"/>
        <w:bottom w:val="single" w:sz="8" w:space="0" w:color="2C3644" w:themeColor="accent6"/>
      </w:tblBorders>
    </w:tblPr>
    <w:tblStylePr w:type="firstRow">
      <w:rPr>
        <w:rFonts w:asciiTheme="majorHAnsi" w:eastAsiaTheme="majorEastAsia" w:hAnsiTheme="majorHAnsi" w:cstheme="majorBidi"/>
      </w:rPr>
      <w:tblPr/>
      <w:tcPr>
        <w:tcBorders>
          <w:top w:val="nil"/>
          <w:bottom w:val="single" w:sz="8" w:space="0" w:color="2C3644" w:themeColor="accent6"/>
        </w:tcBorders>
      </w:tcPr>
    </w:tblStylePr>
    <w:tblStylePr w:type="lastRow">
      <w:rPr>
        <w:b/>
        <w:bCs/>
        <w:color w:val="2C3644" w:themeColor="text2"/>
      </w:rPr>
      <w:tblPr/>
      <w:tcPr>
        <w:tcBorders>
          <w:top w:val="single" w:sz="8" w:space="0" w:color="2C3644" w:themeColor="accent6"/>
          <w:bottom w:val="single" w:sz="8" w:space="0" w:color="2C3644" w:themeColor="accent6"/>
        </w:tcBorders>
      </w:tcPr>
    </w:tblStylePr>
    <w:tblStylePr w:type="firstCol">
      <w:rPr>
        <w:b/>
        <w:bCs/>
      </w:rPr>
    </w:tblStylePr>
    <w:tblStylePr w:type="lastCol">
      <w:rPr>
        <w:b/>
        <w:bCs/>
      </w:rPr>
      <w:tblPr/>
      <w:tcPr>
        <w:tcBorders>
          <w:top w:val="single" w:sz="8" w:space="0" w:color="2C3644" w:themeColor="accent6"/>
          <w:bottom w:val="single" w:sz="8" w:space="0" w:color="2C3644" w:themeColor="accent6"/>
        </w:tcBorders>
      </w:tcPr>
    </w:tblStylePr>
    <w:tblStylePr w:type="band1Vert">
      <w:tblPr/>
      <w:tcPr>
        <w:shd w:val="clear" w:color="auto" w:fill="C3CCD8" w:themeFill="accent6" w:themeFillTint="3F"/>
      </w:tcPr>
    </w:tblStylePr>
    <w:tblStylePr w:type="band1Horz">
      <w:tblPr/>
      <w:tcPr>
        <w:shd w:val="clear" w:color="auto" w:fill="C3CCD8" w:themeFill="accent6" w:themeFillTint="3F"/>
      </w:tcPr>
    </w:tblStylePr>
  </w:style>
  <w:style w:type="table" w:styleId="MediumList2">
    <w:name w:val="Medium Lis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3EA1F" w:themeColor="accent1"/>
        <w:left w:val="single" w:sz="8" w:space="0" w:color="C3EA1F" w:themeColor="accent1"/>
        <w:bottom w:val="single" w:sz="8" w:space="0" w:color="C3EA1F" w:themeColor="accent1"/>
        <w:right w:val="single" w:sz="8" w:space="0" w:color="C3EA1F" w:themeColor="accent1"/>
      </w:tblBorders>
    </w:tblPr>
    <w:tblStylePr w:type="firstRow">
      <w:rPr>
        <w:sz w:val="24"/>
        <w:szCs w:val="24"/>
      </w:rPr>
      <w:tblPr/>
      <w:tcPr>
        <w:tcBorders>
          <w:top w:val="nil"/>
          <w:left w:val="nil"/>
          <w:bottom w:val="single" w:sz="24" w:space="0" w:color="C3EA1F"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3EA1F" w:themeColor="accent1"/>
          <w:insideH w:val="nil"/>
          <w:insideV w:val="nil"/>
        </w:tcBorders>
        <w:shd w:val="clear" w:color="auto" w:fill="FFFFFF" w:themeFill="background1"/>
      </w:tcPr>
    </w:tblStylePr>
    <w:tblStylePr w:type="lastCol">
      <w:tblPr/>
      <w:tcPr>
        <w:tcBorders>
          <w:top w:val="nil"/>
          <w:left w:val="single" w:sz="8" w:space="0" w:color="C3EA1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0F9C7" w:themeFill="accent1" w:themeFillTint="3F"/>
      </w:tcPr>
    </w:tblStylePr>
    <w:tblStylePr w:type="band1Horz">
      <w:tblPr/>
      <w:tcPr>
        <w:tcBorders>
          <w:top w:val="nil"/>
          <w:bottom w:val="nil"/>
          <w:insideH w:val="nil"/>
          <w:insideV w:val="nil"/>
        </w:tcBorders>
        <w:shd w:val="clear" w:color="auto" w:fill="F0F9C7"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DCB08" w:themeColor="accent2"/>
        <w:left w:val="single" w:sz="8" w:space="0" w:color="9DCB08" w:themeColor="accent2"/>
        <w:bottom w:val="single" w:sz="8" w:space="0" w:color="9DCB08" w:themeColor="accent2"/>
        <w:right w:val="single" w:sz="8" w:space="0" w:color="9DCB08" w:themeColor="accent2"/>
      </w:tblBorders>
    </w:tblPr>
    <w:tblStylePr w:type="firstRow">
      <w:rPr>
        <w:sz w:val="24"/>
        <w:szCs w:val="24"/>
      </w:rPr>
      <w:tblPr/>
      <w:tcPr>
        <w:tcBorders>
          <w:top w:val="nil"/>
          <w:left w:val="nil"/>
          <w:bottom w:val="single" w:sz="24" w:space="0" w:color="9DCB08"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CB08" w:themeColor="accent2"/>
          <w:insideH w:val="nil"/>
          <w:insideV w:val="nil"/>
        </w:tcBorders>
        <w:shd w:val="clear" w:color="auto" w:fill="FFFFFF" w:themeFill="background1"/>
      </w:tcPr>
    </w:tblStylePr>
    <w:tblStylePr w:type="lastCol">
      <w:tblPr/>
      <w:tcPr>
        <w:tcBorders>
          <w:top w:val="nil"/>
          <w:left w:val="single" w:sz="8" w:space="0" w:color="9DCB08"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FCB7" w:themeFill="accent2" w:themeFillTint="3F"/>
      </w:tcPr>
    </w:tblStylePr>
    <w:tblStylePr w:type="band1Horz">
      <w:tblPr/>
      <w:tcPr>
        <w:tcBorders>
          <w:top w:val="nil"/>
          <w:bottom w:val="nil"/>
          <w:insideH w:val="nil"/>
          <w:insideV w:val="nil"/>
        </w:tcBorders>
        <w:shd w:val="clear" w:color="auto" w:fill="EBFCB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0A48E" w:themeColor="accent3"/>
        <w:left w:val="single" w:sz="8" w:space="0" w:color="10A48E" w:themeColor="accent3"/>
        <w:bottom w:val="single" w:sz="8" w:space="0" w:color="10A48E" w:themeColor="accent3"/>
        <w:right w:val="single" w:sz="8" w:space="0" w:color="10A48E" w:themeColor="accent3"/>
      </w:tblBorders>
    </w:tblPr>
    <w:tblStylePr w:type="firstRow">
      <w:rPr>
        <w:sz w:val="24"/>
        <w:szCs w:val="24"/>
      </w:rPr>
      <w:tblPr/>
      <w:tcPr>
        <w:tcBorders>
          <w:top w:val="nil"/>
          <w:left w:val="nil"/>
          <w:bottom w:val="single" w:sz="24" w:space="0" w:color="10A48E"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0A48E" w:themeColor="accent3"/>
          <w:insideH w:val="nil"/>
          <w:insideV w:val="nil"/>
        </w:tcBorders>
        <w:shd w:val="clear" w:color="auto" w:fill="FFFFFF" w:themeFill="background1"/>
      </w:tcPr>
    </w:tblStylePr>
    <w:tblStylePr w:type="lastCol">
      <w:tblPr/>
      <w:tcPr>
        <w:tcBorders>
          <w:top w:val="nil"/>
          <w:left w:val="single" w:sz="8" w:space="0" w:color="10A48E"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4F7ED" w:themeFill="accent3" w:themeFillTint="3F"/>
      </w:tcPr>
    </w:tblStylePr>
    <w:tblStylePr w:type="band1Horz">
      <w:tblPr/>
      <w:tcPr>
        <w:tcBorders>
          <w:top w:val="nil"/>
          <w:bottom w:val="nil"/>
          <w:insideH w:val="nil"/>
          <w:insideV w:val="nil"/>
        </w:tcBorders>
        <w:shd w:val="clear" w:color="auto" w:fill="B4F7E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7C0A3" w:themeColor="accent4"/>
        <w:left w:val="single" w:sz="8" w:space="0" w:color="17C0A3" w:themeColor="accent4"/>
        <w:bottom w:val="single" w:sz="8" w:space="0" w:color="17C0A3" w:themeColor="accent4"/>
        <w:right w:val="single" w:sz="8" w:space="0" w:color="17C0A3" w:themeColor="accent4"/>
      </w:tblBorders>
    </w:tblPr>
    <w:tblStylePr w:type="firstRow">
      <w:rPr>
        <w:sz w:val="24"/>
        <w:szCs w:val="24"/>
      </w:rPr>
      <w:tblPr/>
      <w:tcPr>
        <w:tcBorders>
          <w:top w:val="nil"/>
          <w:left w:val="nil"/>
          <w:bottom w:val="single" w:sz="24" w:space="0" w:color="17C0A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7C0A3" w:themeColor="accent4"/>
          <w:insideH w:val="nil"/>
          <w:insideV w:val="nil"/>
        </w:tcBorders>
        <w:shd w:val="clear" w:color="auto" w:fill="FFFFFF" w:themeFill="background1"/>
      </w:tcPr>
    </w:tblStylePr>
    <w:tblStylePr w:type="lastCol">
      <w:tblPr/>
      <w:tcPr>
        <w:tcBorders>
          <w:top w:val="nil"/>
          <w:left w:val="single" w:sz="8" w:space="0" w:color="17C0A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F7ED" w:themeFill="accent4" w:themeFillTint="3F"/>
      </w:tcPr>
    </w:tblStylePr>
    <w:tblStylePr w:type="band1Horz">
      <w:tblPr/>
      <w:tcPr>
        <w:tcBorders>
          <w:top w:val="nil"/>
          <w:bottom w:val="nil"/>
          <w:insideH w:val="nil"/>
          <w:insideV w:val="nil"/>
        </w:tcBorders>
        <w:shd w:val="clear" w:color="auto" w:fill="BDF7E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44F44" w:themeColor="accent5"/>
        <w:left w:val="single" w:sz="8" w:space="0" w:color="044F44" w:themeColor="accent5"/>
        <w:bottom w:val="single" w:sz="8" w:space="0" w:color="044F44" w:themeColor="accent5"/>
        <w:right w:val="single" w:sz="8" w:space="0" w:color="044F44" w:themeColor="accent5"/>
      </w:tblBorders>
    </w:tblPr>
    <w:tblStylePr w:type="firstRow">
      <w:rPr>
        <w:sz w:val="24"/>
        <w:szCs w:val="24"/>
      </w:rPr>
      <w:tblPr/>
      <w:tcPr>
        <w:tcBorders>
          <w:top w:val="nil"/>
          <w:left w:val="nil"/>
          <w:bottom w:val="single" w:sz="24" w:space="0" w:color="044F4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44F44" w:themeColor="accent5"/>
          <w:insideH w:val="nil"/>
          <w:insideV w:val="nil"/>
        </w:tcBorders>
        <w:shd w:val="clear" w:color="auto" w:fill="FFFFFF" w:themeFill="background1"/>
      </w:tcPr>
    </w:tblStylePr>
    <w:tblStylePr w:type="lastCol">
      <w:tblPr/>
      <w:tcPr>
        <w:tcBorders>
          <w:top w:val="nil"/>
          <w:left w:val="single" w:sz="8" w:space="0" w:color="044F4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AFAEB" w:themeFill="accent5" w:themeFillTint="3F"/>
      </w:tcPr>
    </w:tblStylePr>
    <w:tblStylePr w:type="band1Horz">
      <w:tblPr/>
      <w:tcPr>
        <w:tcBorders>
          <w:top w:val="nil"/>
          <w:bottom w:val="nil"/>
          <w:insideH w:val="nil"/>
          <w:insideV w:val="nil"/>
        </w:tcBorders>
        <w:shd w:val="clear" w:color="auto" w:fill="9AFAEB"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C3644" w:themeColor="accent6"/>
        <w:left w:val="single" w:sz="8" w:space="0" w:color="2C3644" w:themeColor="accent6"/>
        <w:bottom w:val="single" w:sz="8" w:space="0" w:color="2C3644" w:themeColor="accent6"/>
        <w:right w:val="single" w:sz="8" w:space="0" w:color="2C3644" w:themeColor="accent6"/>
      </w:tblBorders>
    </w:tblPr>
    <w:tblStylePr w:type="firstRow">
      <w:rPr>
        <w:sz w:val="24"/>
        <w:szCs w:val="24"/>
      </w:rPr>
      <w:tblPr/>
      <w:tcPr>
        <w:tcBorders>
          <w:top w:val="nil"/>
          <w:left w:val="nil"/>
          <w:bottom w:val="single" w:sz="24" w:space="0" w:color="2C3644"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C3644" w:themeColor="accent6"/>
          <w:insideH w:val="nil"/>
          <w:insideV w:val="nil"/>
        </w:tcBorders>
        <w:shd w:val="clear" w:color="auto" w:fill="FFFFFF" w:themeFill="background1"/>
      </w:tcPr>
    </w:tblStylePr>
    <w:tblStylePr w:type="lastCol">
      <w:tblPr/>
      <w:tcPr>
        <w:tcBorders>
          <w:top w:val="nil"/>
          <w:left w:val="single" w:sz="8" w:space="0" w:color="2C3644"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3CCD8" w:themeFill="accent6" w:themeFillTint="3F"/>
      </w:tcPr>
    </w:tblStylePr>
    <w:tblStylePr w:type="band1Horz">
      <w:tblPr/>
      <w:tcPr>
        <w:tcBorders>
          <w:top w:val="nil"/>
          <w:bottom w:val="nil"/>
          <w:insideH w:val="nil"/>
          <w:insideV w:val="nil"/>
        </w:tcBorders>
        <w:shd w:val="clear" w:color="auto" w:fill="C3CCD8"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pPr>
      <w:spacing w:after="0" w:line="240" w:lineRule="auto"/>
    </w:pPr>
    <w:tblPr>
      <w:tblStyleRowBandSize w:val="1"/>
      <w:tblStyleColBandSize w:val="1"/>
      <w:tblBorders>
        <w:top w:val="single" w:sz="8"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single" w:sz="8" w:space="0" w:color="D2EF57" w:themeColor="accent1" w:themeTint="BF"/>
      </w:tblBorders>
    </w:tblPr>
    <w:tblStylePr w:type="firstRow">
      <w:pPr>
        <w:spacing w:before="0" w:after="0" w:line="240" w:lineRule="auto"/>
      </w:pPr>
      <w:rPr>
        <w:b/>
        <w:bCs/>
        <w:color w:val="FFFFFF" w:themeColor="background1"/>
      </w:rPr>
      <w:tblPr/>
      <w:tcPr>
        <w:tcBorders>
          <w:top w:val="single" w:sz="8"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nil"/>
          <w:insideV w:val="nil"/>
        </w:tcBorders>
        <w:shd w:val="clear" w:color="auto" w:fill="C3EA1F" w:themeFill="accent1"/>
      </w:tcPr>
    </w:tblStylePr>
    <w:tblStylePr w:type="lastRow">
      <w:pPr>
        <w:spacing w:before="0" w:after="0" w:line="240" w:lineRule="auto"/>
      </w:pPr>
      <w:rPr>
        <w:b/>
        <w:bCs/>
      </w:rPr>
      <w:tblPr/>
      <w:tcPr>
        <w:tcBorders>
          <w:top w:val="double" w:sz="6" w:space="0" w:color="D2EF57" w:themeColor="accent1" w:themeTint="BF"/>
          <w:left w:val="single" w:sz="8" w:space="0" w:color="D2EF57" w:themeColor="accent1" w:themeTint="BF"/>
          <w:bottom w:val="single" w:sz="8" w:space="0" w:color="D2EF57" w:themeColor="accent1" w:themeTint="BF"/>
          <w:right w:val="single" w:sz="8" w:space="0" w:color="D2EF57" w:themeColor="accent1" w:themeTint="BF"/>
          <w:insideH w:val="nil"/>
          <w:insideV w:val="nil"/>
        </w:tcBorders>
      </w:tcPr>
    </w:tblStylePr>
    <w:tblStylePr w:type="firstCol">
      <w:rPr>
        <w:b/>
        <w:bCs/>
      </w:rPr>
    </w:tblStylePr>
    <w:tblStylePr w:type="lastCol">
      <w:rPr>
        <w:b/>
        <w:bCs/>
      </w:rPr>
    </w:tblStylePr>
    <w:tblStylePr w:type="band1Vert">
      <w:tblPr/>
      <w:tcPr>
        <w:shd w:val="clear" w:color="auto" w:fill="F0F9C7" w:themeFill="accent1" w:themeFillTint="3F"/>
      </w:tcPr>
    </w:tblStylePr>
    <w:tblStylePr w:type="band1Horz">
      <w:tblPr/>
      <w:tcPr>
        <w:tcBorders>
          <w:insideH w:val="nil"/>
          <w:insideV w:val="nil"/>
        </w:tcBorders>
        <w:shd w:val="clear" w:color="auto" w:fill="F0F9C7"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pPr>
      <w:spacing w:after="0" w:line="240" w:lineRule="auto"/>
    </w:pPr>
    <w:tblPr>
      <w:tblStyleRowBandSize w:val="1"/>
      <w:tblStyleColBandSize w:val="1"/>
      <w:tblBorders>
        <w:top w:val="single" w:sz="8"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single" w:sz="8" w:space="0" w:color="C4F627" w:themeColor="accent2" w:themeTint="BF"/>
      </w:tblBorders>
    </w:tblPr>
    <w:tblStylePr w:type="firstRow">
      <w:pPr>
        <w:spacing w:before="0" w:after="0" w:line="240" w:lineRule="auto"/>
      </w:pPr>
      <w:rPr>
        <w:b/>
        <w:bCs/>
        <w:color w:val="FFFFFF" w:themeColor="background1"/>
      </w:rPr>
      <w:tblPr/>
      <w:tcPr>
        <w:tcBorders>
          <w:top w:val="single" w:sz="8"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nil"/>
          <w:insideV w:val="nil"/>
        </w:tcBorders>
        <w:shd w:val="clear" w:color="auto" w:fill="9DCB08" w:themeFill="accent2"/>
      </w:tcPr>
    </w:tblStylePr>
    <w:tblStylePr w:type="lastRow">
      <w:pPr>
        <w:spacing w:before="0" w:after="0" w:line="240" w:lineRule="auto"/>
      </w:pPr>
      <w:rPr>
        <w:b/>
        <w:bCs/>
      </w:rPr>
      <w:tblPr/>
      <w:tcPr>
        <w:tcBorders>
          <w:top w:val="double" w:sz="6" w:space="0" w:color="C4F627" w:themeColor="accent2" w:themeTint="BF"/>
          <w:left w:val="single" w:sz="8" w:space="0" w:color="C4F627" w:themeColor="accent2" w:themeTint="BF"/>
          <w:bottom w:val="single" w:sz="8" w:space="0" w:color="C4F627" w:themeColor="accent2" w:themeTint="BF"/>
          <w:right w:val="single" w:sz="8" w:space="0" w:color="C4F627"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FCB7" w:themeFill="accent2" w:themeFillTint="3F"/>
      </w:tcPr>
    </w:tblStylePr>
    <w:tblStylePr w:type="band1Horz">
      <w:tblPr/>
      <w:tcPr>
        <w:tcBorders>
          <w:insideH w:val="nil"/>
          <w:insideV w:val="nil"/>
        </w:tcBorders>
        <w:shd w:val="clear" w:color="auto" w:fill="EBFCB7"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pPr>
      <w:spacing w:after="0" w:line="240" w:lineRule="auto"/>
    </w:pPr>
    <w:tblPr>
      <w:tblStyleRowBandSize w:val="1"/>
      <w:tblStyleColBandSize w:val="1"/>
      <w:tblBorders>
        <w:top w:val="single" w:sz="8"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single" w:sz="8" w:space="0" w:color="1DE9CA" w:themeColor="accent3" w:themeTint="BF"/>
      </w:tblBorders>
    </w:tblPr>
    <w:tblStylePr w:type="firstRow">
      <w:pPr>
        <w:spacing w:before="0" w:after="0" w:line="240" w:lineRule="auto"/>
      </w:pPr>
      <w:rPr>
        <w:b/>
        <w:bCs/>
        <w:color w:val="FFFFFF" w:themeColor="background1"/>
      </w:rPr>
      <w:tblPr/>
      <w:tcPr>
        <w:tcBorders>
          <w:top w:val="single" w:sz="8"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nil"/>
          <w:insideV w:val="nil"/>
        </w:tcBorders>
        <w:shd w:val="clear" w:color="auto" w:fill="10A48E" w:themeFill="accent3"/>
      </w:tcPr>
    </w:tblStylePr>
    <w:tblStylePr w:type="lastRow">
      <w:pPr>
        <w:spacing w:before="0" w:after="0" w:line="240" w:lineRule="auto"/>
      </w:pPr>
      <w:rPr>
        <w:b/>
        <w:bCs/>
      </w:rPr>
      <w:tblPr/>
      <w:tcPr>
        <w:tcBorders>
          <w:top w:val="double" w:sz="6" w:space="0" w:color="1DE9CA" w:themeColor="accent3" w:themeTint="BF"/>
          <w:left w:val="single" w:sz="8" w:space="0" w:color="1DE9CA" w:themeColor="accent3" w:themeTint="BF"/>
          <w:bottom w:val="single" w:sz="8" w:space="0" w:color="1DE9CA" w:themeColor="accent3" w:themeTint="BF"/>
          <w:right w:val="single" w:sz="8" w:space="0" w:color="1DE9CA" w:themeColor="accent3" w:themeTint="BF"/>
          <w:insideH w:val="nil"/>
          <w:insideV w:val="nil"/>
        </w:tcBorders>
      </w:tcPr>
    </w:tblStylePr>
    <w:tblStylePr w:type="firstCol">
      <w:rPr>
        <w:b/>
        <w:bCs/>
      </w:rPr>
    </w:tblStylePr>
    <w:tblStylePr w:type="lastCol">
      <w:rPr>
        <w:b/>
        <w:bCs/>
      </w:rPr>
    </w:tblStylePr>
    <w:tblStylePr w:type="band1Vert">
      <w:tblPr/>
      <w:tcPr>
        <w:shd w:val="clear" w:color="auto" w:fill="B4F7ED" w:themeFill="accent3" w:themeFillTint="3F"/>
      </w:tcPr>
    </w:tblStylePr>
    <w:tblStylePr w:type="band1Horz">
      <w:tblPr/>
      <w:tcPr>
        <w:tcBorders>
          <w:insideH w:val="nil"/>
          <w:insideV w:val="nil"/>
        </w:tcBorders>
        <w:shd w:val="clear" w:color="auto" w:fill="B4F7E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pPr>
      <w:spacing w:after="0" w:line="240" w:lineRule="auto"/>
    </w:pPr>
    <w:tblPr>
      <w:tblStyleRowBandSize w:val="1"/>
      <w:tblStyleColBandSize w:val="1"/>
      <w:tblBorders>
        <w:top w:val="single" w:sz="8"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single" w:sz="8" w:space="0" w:color="39E7C9" w:themeColor="accent4" w:themeTint="BF"/>
      </w:tblBorders>
    </w:tblPr>
    <w:tblStylePr w:type="firstRow">
      <w:pPr>
        <w:spacing w:before="0" w:after="0" w:line="240" w:lineRule="auto"/>
      </w:pPr>
      <w:rPr>
        <w:b/>
        <w:bCs/>
        <w:color w:val="FFFFFF" w:themeColor="background1"/>
      </w:rPr>
      <w:tblPr/>
      <w:tcPr>
        <w:tcBorders>
          <w:top w:val="single" w:sz="8"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nil"/>
          <w:insideV w:val="nil"/>
        </w:tcBorders>
        <w:shd w:val="clear" w:color="auto" w:fill="17C0A3" w:themeFill="accent4"/>
      </w:tcPr>
    </w:tblStylePr>
    <w:tblStylePr w:type="lastRow">
      <w:pPr>
        <w:spacing w:before="0" w:after="0" w:line="240" w:lineRule="auto"/>
      </w:pPr>
      <w:rPr>
        <w:b/>
        <w:bCs/>
      </w:rPr>
      <w:tblPr/>
      <w:tcPr>
        <w:tcBorders>
          <w:top w:val="double" w:sz="6" w:space="0" w:color="39E7C9" w:themeColor="accent4" w:themeTint="BF"/>
          <w:left w:val="single" w:sz="8" w:space="0" w:color="39E7C9" w:themeColor="accent4" w:themeTint="BF"/>
          <w:bottom w:val="single" w:sz="8" w:space="0" w:color="39E7C9" w:themeColor="accent4" w:themeTint="BF"/>
          <w:right w:val="single" w:sz="8" w:space="0" w:color="39E7C9"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F7ED" w:themeFill="accent4" w:themeFillTint="3F"/>
      </w:tcPr>
    </w:tblStylePr>
    <w:tblStylePr w:type="band1Horz">
      <w:tblPr/>
      <w:tcPr>
        <w:tcBorders>
          <w:insideH w:val="nil"/>
          <w:insideV w:val="nil"/>
        </w:tcBorders>
        <w:shd w:val="clear" w:color="auto" w:fill="BDF7ED"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pPr>
      <w:spacing w:after="0" w:line="240" w:lineRule="auto"/>
    </w:pPr>
    <w:tblPr>
      <w:tblStyleRowBandSize w:val="1"/>
      <w:tblStyleColBandSize w:val="1"/>
      <w:tblBorders>
        <w:top w:val="single" w:sz="8"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single" w:sz="8" w:space="0" w:color="09B49B" w:themeColor="accent5" w:themeTint="BF"/>
      </w:tblBorders>
    </w:tblPr>
    <w:tblStylePr w:type="firstRow">
      <w:pPr>
        <w:spacing w:before="0" w:after="0" w:line="240" w:lineRule="auto"/>
      </w:pPr>
      <w:rPr>
        <w:b/>
        <w:bCs/>
        <w:color w:val="FFFFFF" w:themeColor="background1"/>
      </w:rPr>
      <w:tblPr/>
      <w:tcPr>
        <w:tcBorders>
          <w:top w:val="single" w:sz="8"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nil"/>
          <w:insideV w:val="nil"/>
        </w:tcBorders>
        <w:shd w:val="clear" w:color="auto" w:fill="044F44" w:themeFill="accent5"/>
      </w:tcPr>
    </w:tblStylePr>
    <w:tblStylePr w:type="lastRow">
      <w:pPr>
        <w:spacing w:before="0" w:after="0" w:line="240" w:lineRule="auto"/>
      </w:pPr>
      <w:rPr>
        <w:b/>
        <w:bCs/>
      </w:rPr>
      <w:tblPr/>
      <w:tcPr>
        <w:tcBorders>
          <w:top w:val="double" w:sz="6" w:space="0" w:color="09B49B" w:themeColor="accent5" w:themeTint="BF"/>
          <w:left w:val="single" w:sz="8" w:space="0" w:color="09B49B" w:themeColor="accent5" w:themeTint="BF"/>
          <w:bottom w:val="single" w:sz="8" w:space="0" w:color="09B49B" w:themeColor="accent5" w:themeTint="BF"/>
          <w:right w:val="single" w:sz="8" w:space="0" w:color="09B49B" w:themeColor="accent5" w:themeTint="BF"/>
          <w:insideH w:val="nil"/>
          <w:insideV w:val="nil"/>
        </w:tcBorders>
      </w:tcPr>
    </w:tblStylePr>
    <w:tblStylePr w:type="firstCol">
      <w:rPr>
        <w:b/>
        <w:bCs/>
      </w:rPr>
    </w:tblStylePr>
    <w:tblStylePr w:type="lastCol">
      <w:rPr>
        <w:b/>
        <w:bCs/>
      </w:rPr>
    </w:tblStylePr>
    <w:tblStylePr w:type="band1Vert">
      <w:tblPr/>
      <w:tcPr>
        <w:shd w:val="clear" w:color="auto" w:fill="9AFAEB" w:themeFill="accent5" w:themeFillTint="3F"/>
      </w:tcPr>
    </w:tblStylePr>
    <w:tblStylePr w:type="band1Horz">
      <w:tblPr/>
      <w:tcPr>
        <w:tcBorders>
          <w:insideH w:val="nil"/>
          <w:insideV w:val="nil"/>
        </w:tcBorders>
        <w:shd w:val="clear" w:color="auto" w:fill="9AFAEB"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pPr>
      <w:spacing w:after="0" w:line="240" w:lineRule="auto"/>
    </w:pPr>
    <w:tblPr>
      <w:tblStyleRowBandSize w:val="1"/>
      <w:tblStyleColBandSize w:val="1"/>
      <w:tblBorders>
        <w:top w:val="single" w:sz="8"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single" w:sz="8" w:space="0" w:color="536680" w:themeColor="accent6" w:themeTint="BF"/>
      </w:tblBorders>
    </w:tblPr>
    <w:tblStylePr w:type="firstRow">
      <w:pPr>
        <w:spacing w:before="0" w:after="0" w:line="240" w:lineRule="auto"/>
      </w:pPr>
      <w:rPr>
        <w:b/>
        <w:bCs/>
        <w:color w:val="FFFFFF" w:themeColor="background1"/>
      </w:rPr>
      <w:tblPr/>
      <w:tcPr>
        <w:tcBorders>
          <w:top w:val="single" w:sz="8"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nil"/>
          <w:insideV w:val="nil"/>
        </w:tcBorders>
        <w:shd w:val="clear" w:color="auto" w:fill="2C3644" w:themeFill="accent6"/>
      </w:tcPr>
    </w:tblStylePr>
    <w:tblStylePr w:type="lastRow">
      <w:pPr>
        <w:spacing w:before="0" w:after="0" w:line="240" w:lineRule="auto"/>
      </w:pPr>
      <w:rPr>
        <w:b/>
        <w:bCs/>
      </w:rPr>
      <w:tblPr/>
      <w:tcPr>
        <w:tcBorders>
          <w:top w:val="double" w:sz="6" w:space="0" w:color="536680" w:themeColor="accent6" w:themeTint="BF"/>
          <w:left w:val="single" w:sz="8" w:space="0" w:color="536680" w:themeColor="accent6" w:themeTint="BF"/>
          <w:bottom w:val="single" w:sz="8" w:space="0" w:color="536680" w:themeColor="accent6" w:themeTint="BF"/>
          <w:right w:val="single" w:sz="8" w:space="0" w:color="536680" w:themeColor="accent6" w:themeTint="BF"/>
          <w:insideH w:val="nil"/>
          <w:insideV w:val="nil"/>
        </w:tcBorders>
      </w:tcPr>
    </w:tblStylePr>
    <w:tblStylePr w:type="firstCol">
      <w:rPr>
        <w:b/>
        <w:bCs/>
      </w:rPr>
    </w:tblStylePr>
    <w:tblStylePr w:type="lastCol">
      <w:rPr>
        <w:b/>
        <w:bCs/>
      </w:rPr>
    </w:tblStylePr>
    <w:tblStylePr w:type="band1Vert">
      <w:tblPr/>
      <w:tcPr>
        <w:shd w:val="clear" w:color="auto" w:fill="C3CCD8" w:themeFill="accent6" w:themeFillTint="3F"/>
      </w:tcPr>
    </w:tblStylePr>
    <w:tblStylePr w:type="band1Horz">
      <w:tblPr/>
      <w:tcPr>
        <w:tcBorders>
          <w:insideH w:val="nil"/>
          <w:insideV w:val="nil"/>
        </w:tcBorders>
        <w:shd w:val="clear" w:color="auto" w:fill="C3CCD8"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3EA1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3EA1F" w:themeFill="accent1"/>
      </w:tcPr>
    </w:tblStylePr>
    <w:tblStylePr w:type="lastCol">
      <w:rPr>
        <w:b/>
        <w:bCs/>
        <w:color w:val="FFFFFF" w:themeColor="background1"/>
      </w:rPr>
      <w:tblPr/>
      <w:tcPr>
        <w:tcBorders>
          <w:left w:val="nil"/>
          <w:right w:val="nil"/>
          <w:insideH w:val="nil"/>
          <w:insideV w:val="nil"/>
        </w:tcBorders>
        <w:shd w:val="clear" w:color="auto" w:fill="C3EA1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CB08"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DCB08" w:themeFill="accent2"/>
      </w:tcPr>
    </w:tblStylePr>
    <w:tblStylePr w:type="lastCol">
      <w:rPr>
        <w:b/>
        <w:bCs/>
        <w:color w:val="FFFFFF" w:themeColor="background1"/>
      </w:rPr>
      <w:tblPr/>
      <w:tcPr>
        <w:tcBorders>
          <w:left w:val="nil"/>
          <w:right w:val="nil"/>
          <w:insideH w:val="nil"/>
          <w:insideV w:val="nil"/>
        </w:tcBorders>
        <w:shd w:val="clear" w:color="auto" w:fill="9DCB08"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0A48E"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0A48E" w:themeFill="accent3"/>
      </w:tcPr>
    </w:tblStylePr>
    <w:tblStylePr w:type="lastCol">
      <w:rPr>
        <w:b/>
        <w:bCs/>
        <w:color w:val="FFFFFF" w:themeColor="background1"/>
      </w:rPr>
      <w:tblPr/>
      <w:tcPr>
        <w:tcBorders>
          <w:left w:val="nil"/>
          <w:right w:val="nil"/>
          <w:insideH w:val="nil"/>
          <w:insideV w:val="nil"/>
        </w:tcBorders>
        <w:shd w:val="clear" w:color="auto" w:fill="10A48E"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7C0A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7C0A3" w:themeFill="accent4"/>
      </w:tcPr>
    </w:tblStylePr>
    <w:tblStylePr w:type="lastCol">
      <w:rPr>
        <w:b/>
        <w:bCs/>
        <w:color w:val="FFFFFF" w:themeColor="background1"/>
      </w:rPr>
      <w:tblPr/>
      <w:tcPr>
        <w:tcBorders>
          <w:left w:val="nil"/>
          <w:right w:val="nil"/>
          <w:insideH w:val="nil"/>
          <w:insideV w:val="nil"/>
        </w:tcBorders>
        <w:shd w:val="clear" w:color="auto" w:fill="17C0A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44F4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44F44" w:themeFill="accent5"/>
      </w:tcPr>
    </w:tblStylePr>
    <w:tblStylePr w:type="lastCol">
      <w:rPr>
        <w:b/>
        <w:bCs/>
        <w:color w:val="FFFFFF" w:themeColor="background1"/>
      </w:rPr>
      <w:tblPr/>
      <w:tcPr>
        <w:tcBorders>
          <w:left w:val="nil"/>
          <w:right w:val="nil"/>
          <w:insideH w:val="nil"/>
          <w:insideV w:val="nil"/>
        </w:tcBorders>
        <w:shd w:val="clear" w:color="auto" w:fill="044F4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C3644"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C3644" w:themeFill="accent6"/>
      </w:tcPr>
    </w:tblStylePr>
    <w:tblStylePr w:type="lastCol">
      <w:rPr>
        <w:b/>
        <w:bCs/>
        <w:color w:val="FFFFFF" w:themeColor="background1"/>
      </w:rPr>
      <w:tblPr/>
      <w:tcPr>
        <w:tcBorders>
          <w:left w:val="nil"/>
          <w:right w:val="nil"/>
          <w:insideH w:val="nil"/>
          <w:insideV w:val="nil"/>
        </w:tcBorders>
        <w:shd w:val="clear" w:color="auto" w:fill="2C3644"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1F80BF79"/>
    <w:pPr>
      <w:pBdr>
        <w:top w:val="single" w:sz="6" w:space="1" w:color="auto"/>
        <w:left w:val="single" w:sz="6" w:space="1" w:color="auto"/>
        <w:bottom w:val="single" w:sz="6" w:space="1" w:color="auto"/>
        <w:right w:val="single" w:sz="6" w:space="1" w:color="auto"/>
      </w:pBdr>
      <w:spacing w:after="0" w:line="240" w:lineRule="auto"/>
      <w:ind w:left="1080" w:hanging="1080"/>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semiHidden/>
    <w:unhideWhenUsed/>
    <w:qFormat/>
    <w:rsid w:val="00572222"/>
    <w:pPr>
      <w:spacing w:after="0" w:line="240" w:lineRule="auto"/>
    </w:pPr>
    <w:rPr>
      <w:kern w:val="16"/>
      <w14:ligatures w14:val="standardContextual"/>
      <w14:numForm w14:val="oldStyle"/>
      <w14:numSpacing w14:val="proportional"/>
      <w14:cntxtAlts/>
    </w:rPr>
  </w:style>
  <w:style w:type="paragraph" w:styleId="NormalWeb">
    <w:name w:val="Normal (Web)"/>
    <w:basedOn w:val="Normal"/>
    <w:uiPriority w:val="99"/>
    <w:semiHidden/>
    <w:unhideWhenUsed/>
    <w:rsid w:val="1F80BF79"/>
    <w:rPr>
      <w:rFonts w:ascii="Times New Roman" w:hAnsi="Times New Roman" w:cs="Times New Roman"/>
      <w:szCs w:val="24"/>
    </w:rPr>
  </w:style>
  <w:style w:type="paragraph" w:styleId="NormalIndent">
    <w:name w:val="Normal Indent"/>
    <w:basedOn w:val="Normal"/>
    <w:uiPriority w:val="99"/>
    <w:semiHidden/>
    <w:unhideWhenUsed/>
    <w:rsid w:val="1F80BF79"/>
    <w:pPr>
      <w:ind w:left="720"/>
    </w:pPr>
  </w:style>
  <w:style w:type="paragraph" w:styleId="NoteHeading">
    <w:name w:val="Note Heading"/>
    <w:basedOn w:val="Normal"/>
    <w:next w:val="Normal"/>
    <w:link w:val="NoteHeadingChar"/>
    <w:uiPriority w:val="99"/>
    <w:semiHidden/>
    <w:unhideWhenUsed/>
    <w:rsid w:val="1F80BF79"/>
    <w:pPr>
      <w:spacing w:after="0" w:line="240" w:lineRule="auto"/>
    </w:pPr>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2"/>
    <w:rsid w:val="0057222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1F80BF79"/>
    <w:pPr>
      <w:spacing w:after="0" w:line="240" w:lineRule="auto"/>
    </w:pPr>
    <w:rPr>
      <w:rFonts w:ascii="Consolas" w:hAnsi="Consolas"/>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1F80BF79"/>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72222"/>
    <w:rPr>
      <w:i/>
      <w:iCs/>
      <w:color w:val="404040"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C7734B"/>
    <w:pPr>
      <w:spacing w:after="240"/>
    </w:pPr>
    <w:rPr>
      <w:rFonts w:cs="Arial (Body CS)"/>
      <w:caps/>
      <w:spacing w:val="10"/>
    </w:rPr>
  </w:style>
  <w:style w:type="character" w:customStyle="1" w:styleId="SalutationChar">
    <w:name w:val="Salutation Char"/>
    <w:basedOn w:val="DefaultParagraphFont"/>
    <w:link w:val="Salutation"/>
    <w:uiPriority w:val="5"/>
    <w:rsid w:val="00C7734B"/>
    <w:rPr>
      <w:rFonts w:ascii="Source Sans Pro" w:hAnsi="Source Sans Pro" w:cs="Arial (Body CS)"/>
      <w:caps/>
      <w:spacing w:val="10"/>
      <w:sz w:val="24"/>
    </w:rPr>
  </w:style>
  <w:style w:type="paragraph" w:styleId="Signature">
    <w:name w:val="Signature"/>
    <w:basedOn w:val="Normal"/>
    <w:next w:val="Normal"/>
    <w:link w:val="SignatureChar"/>
    <w:uiPriority w:val="7"/>
    <w:semiHidden/>
    <w:rsid w:val="1F80BF79"/>
    <w:pPr>
      <w:contextualSpacing/>
    </w:pPr>
  </w:style>
  <w:style w:type="character" w:customStyle="1" w:styleId="SignatureChar">
    <w:name w:val="Signature Char"/>
    <w:basedOn w:val="DefaultParagraphFont"/>
    <w:link w:val="Signature"/>
    <w:uiPriority w:val="7"/>
    <w:semiHidden/>
    <w:rsid w:val="00697E01"/>
    <w:rPr>
      <w:sz w:val="20"/>
    </w:rPr>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1F80BF79"/>
    <w:pPr>
      <w:spacing w:after="160"/>
    </w:pPr>
    <w:rPr>
      <w:rFonts w:eastAsiaTheme="minorEastAsia"/>
      <w:color w:val="5A5A5A"/>
    </w:rPr>
  </w:style>
  <w:style w:type="character" w:customStyle="1" w:styleId="SubtitleChar">
    <w:name w:val="Subtitle Char"/>
    <w:basedOn w:val="DefaultParagraphFont"/>
    <w:link w:val="Subtitle"/>
    <w:uiPriority w:val="11"/>
    <w:semiHidden/>
    <w:rsid w:val="00572222"/>
    <w:rPr>
      <w:rFonts w:eastAsiaTheme="minorEastAsia"/>
      <w:color w:val="5A5A5A"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404040" w:themeColor="text1" w:themeTint="BF"/>
      <w:sz w:val="22"/>
    </w:rPr>
  </w:style>
  <w:style w:type="character" w:styleId="SubtleReference">
    <w:name w:val="Subtle Reference"/>
    <w:basedOn w:val="DefaultParagraphFont"/>
    <w:uiPriority w:val="31"/>
    <w:semiHidden/>
    <w:qFormat/>
    <w:rsid w:val="00572222"/>
    <w:rPr>
      <w:smallCaps/>
      <w:color w:val="5A5A5A"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1F80BF79"/>
    <w:pPr>
      <w:spacing w:after="0"/>
      <w:ind w:left="220" w:hanging="220"/>
    </w:pPr>
  </w:style>
  <w:style w:type="paragraph" w:styleId="TableofFigures">
    <w:name w:val="table of figures"/>
    <w:basedOn w:val="Normal"/>
    <w:next w:val="Normal"/>
    <w:uiPriority w:val="99"/>
    <w:semiHidden/>
    <w:unhideWhenUsed/>
    <w:rsid w:val="1F80BF79"/>
    <w:pPr>
      <w:spacing w:after="0"/>
    </w:pPr>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1F80BF79"/>
    <w:pPr>
      <w:spacing w:after="0" w:line="240" w:lineRule="auto"/>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1F80BF79"/>
    <w:pPr>
      <w:spacing w:before="120"/>
    </w:pPr>
    <w:rPr>
      <w:rFonts w:asciiTheme="majorHAnsi" w:eastAsiaTheme="majorEastAsia" w:hAnsiTheme="majorHAnsi" w:cstheme="majorBidi"/>
      <w:b/>
      <w:bCs/>
      <w:szCs w:val="24"/>
    </w:rPr>
  </w:style>
  <w:style w:type="paragraph" w:styleId="TOC1">
    <w:name w:val="toc 1"/>
    <w:basedOn w:val="Normal"/>
    <w:next w:val="Normal"/>
    <w:uiPriority w:val="39"/>
    <w:semiHidden/>
    <w:unhideWhenUsed/>
    <w:rsid w:val="1F80BF79"/>
    <w:pPr>
      <w:spacing w:after="100"/>
    </w:pPr>
  </w:style>
  <w:style w:type="paragraph" w:styleId="TOC2">
    <w:name w:val="toc 2"/>
    <w:basedOn w:val="Normal"/>
    <w:next w:val="Normal"/>
    <w:uiPriority w:val="39"/>
    <w:semiHidden/>
    <w:unhideWhenUsed/>
    <w:rsid w:val="1F80BF79"/>
    <w:pPr>
      <w:spacing w:after="100"/>
      <w:ind w:left="220"/>
    </w:pPr>
  </w:style>
  <w:style w:type="paragraph" w:styleId="TOC3">
    <w:name w:val="toc 3"/>
    <w:basedOn w:val="Normal"/>
    <w:next w:val="Normal"/>
    <w:uiPriority w:val="39"/>
    <w:semiHidden/>
    <w:unhideWhenUsed/>
    <w:rsid w:val="1F80BF79"/>
    <w:pPr>
      <w:spacing w:after="100"/>
      <w:ind w:left="440"/>
    </w:pPr>
  </w:style>
  <w:style w:type="paragraph" w:styleId="TOC4">
    <w:name w:val="toc 4"/>
    <w:basedOn w:val="Normal"/>
    <w:next w:val="Normal"/>
    <w:uiPriority w:val="39"/>
    <w:semiHidden/>
    <w:unhideWhenUsed/>
    <w:rsid w:val="1F80BF79"/>
    <w:pPr>
      <w:spacing w:after="100"/>
      <w:ind w:left="660"/>
    </w:pPr>
  </w:style>
  <w:style w:type="paragraph" w:styleId="TOC5">
    <w:name w:val="toc 5"/>
    <w:basedOn w:val="Normal"/>
    <w:next w:val="Normal"/>
    <w:uiPriority w:val="39"/>
    <w:semiHidden/>
    <w:unhideWhenUsed/>
    <w:rsid w:val="1F80BF79"/>
    <w:pPr>
      <w:spacing w:after="100"/>
      <w:ind w:left="880"/>
    </w:pPr>
  </w:style>
  <w:style w:type="paragraph" w:styleId="TOC6">
    <w:name w:val="toc 6"/>
    <w:basedOn w:val="Normal"/>
    <w:next w:val="Normal"/>
    <w:uiPriority w:val="39"/>
    <w:semiHidden/>
    <w:unhideWhenUsed/>
    <w:rsid w:val="1F80BF79"/>
    <w:pPr>
      <w:spacing w:after="100"/>
      <w:ind w:left="1100"/>
    </w:pPr>
  </w:style>
  <w:style w:type="paragraph" w:styleId="TOC7">
    <w:name w:val="toc 7"/>
    <w:basedOn w:val="Normal"/>
    <w:next w:val="Normal"/>
    <w:uiPriority w:val="39"/>
    <w:semiHidden/>
    <w:unhideWhenUsed/>
    <w:rsid w:val="1F80BF79"/>
    <w:pPr>
      <w:spacing w:after="100"/>
      <w:ind w:left="1320"/>
    </w:pPr>
  </w:style>
  <w:style w:type="paragraph" w:styleId="TOC8">
    <w:name w:val="toc 8"/>
    <w:basedOn w:val="Normal"/>
    <w:next w:val="Normal"/>
    <w:uiPriority w:val="39"/>
    <w:semiHidden/>
    <w:unhideWhenUsed/>
    <w:rsid w:val="1F80BF79"/>
    <w:pPr>
      <w:spacing w:after="100"/>
      <w:ind w:left="1540"/>
    </w:pPr>
  </w:style>
  <w:style w:type="paragraph" w:styleId="TOC9">
    <w:name w:val="toc 9"/>
    <w:basedOn w:val="Normal"/>
    <w:next w:val="Normal"/>
    <w:uiPriority w:val="39"/>
    <w:semiHidden/>
    <w:unhideWhenUsed/>
    <w:rsid w:val="1F80BF79"/>
    <w:pPr>
      <w:spacing w:after="100"/>
      <w:ind w:left="1760"/>
    </w:pPr>
  </w:style>
  <w:style w:type="paragraph" w:styleId="TOCHeading">
    <w:name w:val="TOC Heading"/>
    <w:basedOn w:val="Heading1"/>
    <w:next w:val="Normal"/>
    <w:uiPriority w:val="39"/>
    <w:semiHidden/>
    <w:unhideWhenUsed/>
    <w:qFormat/>
    <w:rsid w:val="00572222"/>
    <w:pPr>
      <w:spacing w:before="240"/>
      <w:outlineLvl w:val="9"/>
    </w:pPr>
    <w:rPr>
      <w:b w:val="0"/>
      <w:bCs w:val="0"/>
      <w:color w:val="95B511" w:themeColor="accent1" w:themeShade="BF"/>
      <w:sz w:val="32"/>
      <w:szCs w:val="32"/>
    </w:rPr>
  </w:style>
  <w:style w:type="paragraph" w:customStyle="1" w:styleId="ftx">
    <w:name w:val="ftx"/>
    <w:basedOn w:val="Footer"/>
    <w:semiHidden/>
    <w:rsid w:val="00925D82"/>
    <w:rPr>
      <w:sz w:val="2"/>
      <w:szCs w:val="2"/>
    </w:rPr>
  </w:style>
  <w:style w:type="paragraph" w:customStyle="1" w:styleId="Letterbody">
    <w:name w:val="Letter body"/>
    <w:basedOn w:val="Normal"/>
    <w:uiPriority w:val="1"/>
    <w:qFormat/>
    <w:rsid w:val="00D92197"/>
  </w:style>
  <w:style w:type="paragraph" w:customStyle="1" w:styleId="ftx2">
    <w:name w:val="ftx2"/>
    <w:basedOn w:val="Normal"/>
    <w:uiPriority w:val="1"/>
    <w:semiHidden/>
    <w:rsid w:val="1F80BF79"/>
    <w:pPr>
      <w:spacing w:before="300" w:after="0"/>
    </w:pPr>
    <w:rPr>
      <w:sz w:val="4"/>
      <w:szCs w:val="4"/>
    </w:rPr>
  </w:style>
  <w:style w:type="paragraph" w:customStyle="1" w:styleId="CompanyName">
    <w:name w:val="Company Name"/>
    <w:basedOn w:val="ContactInfo"/>
    <w:qFormat/>
    <w:rsid w:val="00C7734B"/>
    <w:pPr>
      <w:jc w:val="center"/>
    </w:pPr>
    <w:rPr>
      <w:sz w:val="22"/>
      <w:szCs w:val="26"/>
    </w:rPr>
  </w:style>
  <w:style w:type="paragraph" w:customStyle="1" w:styleId="SignOffCompany">
    <w:name w:val="Sign Off Company"/>
    <w:basedOn w:val="Salutation"/>
    <w:qFormat/>
    <w:rsid w:val="00E77564"/>
    <w:rPr>
      <w:sz w:val="18"/>
    </w:rPr>
  </w:style>
  <w:style w:type="paragraph" w:customStyle="1" w:styleId="SignOff">
    <w:name w:val="Sign Off"/>
    <w:basedOn w:val="Salutation"/>
    <w:qFormat/>
    <w:rsid w:val="00D92197"/>
    <w:pPr>
      <w:spacing w:after="80"/>
    </w:pPr>
  </w:style>
  <w:style w:type="paragraph" w:customStyle="1" w:styleId="ContactInfoflushleft">
    <w:name w:val="Contact Info flush left"/>
    <w:basedOn w:val="ContactInfo"/>
    <w:qFormat/>
    <w:rsid w:val="0008715E"/>
    <w:pPr>
      <w:jc w:val="left"/>
    </w:pPr>
  </w:style>
  <w:style w:type="character" w:styleId="UnresolvedMention">
    <w:name w:val="Unresolved Mention"/>
    <w:basedOn w:val="DefaultParagraphFont"/>
    <w:uiPriority w:val="99"/>
    <w:semiHidden/>
    <w:unhideWhenUsed/>
    <w:rsid w:val="00BF18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ED@KinsmenFoundationOFBC.ca" TargetMode="External"/></Relationships>
</file>

<file path=word/theme/theme1.xml><?xml version="1.0" encoding="utf-8"?>
<a:theme xmlns:a="http://schemas.openxmlformats.org/drawingml/2006/main" name="Personal Letterhead">
  <a:themeElements>
    <a:clrScheme name="Label LS1-05">
      <a:dk1>
        <a:sysClr val="windowText" lastClr="000000"/>
      </a:dk1>
      <a:lt1>
        <a:sysClr val="window" lastClr="FFFFFF"/>
      </a:lt1>
      <a:dk2>
        <a:srgbClr val="2C3644"/>
      </a:dk2>
      <a:lt2>
        <a:srgbClr val="FFFFFF"/>
      </a:lt2>
      <a:accent1>
        <a:srgbClr val="C3EA1F"/>
      </a:accent1>
      <a:accent2>
        <a:srgbClr val="9DCB08"/>
      </a:accent2>
      <a:accent3>
        <a:srgbClr val="10A48E"/>
      </a:accent3>
      <a:accent4>
        <a:srgbClr val="17C0A3"/>
      </a:accent4>
      <a:accent5>
        <a:srgbClr val="044F44"/>
      </a:accent5>
      <a:accent6>
        <a:srgbClr val="2C3644"/>
      </a:accent6>
      <a:hlink>
        <a:srgbClr val="10A48E"/>
      </a:hlink>
      <a:folHlink>
        <a:srgbClr val="FF0000"/>
      </a:folHlink>
    </a:clrScheme>
    <a:fontScheme name="Custom 51">
      <a:majorFont>
        <a:latin typeface="Source sans Pro"/>
        <a:ea typeface=""/>
        <a:cs typeface=""/>
      </a:majorFont>
      <a:minorFont>
        <a:latin typeface="Source sans pro"/>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30" ma:contentTypeDescription="Create a new document." ma:contentTypeScope="" ma:versionID="cec0622158e8f13124e9e8fd4de31bd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52f30ab005d15df08657af532e6e3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element name="MediaServiceBillingMetadata" ma:index="33" nillable="true" ma:displayName="MediaServiceBillingMetadata" ma:hidden="true" ma:internalName="MediaServiceBillingMetadata"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1549F8B4-1496-4742-9E1A-5EA4ADD25F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4A744D-B415-4A21-A077-BAB54BAE7B05}">
  <ds:schemaRefs>
    <ds:schemaRef ds:uri="http://schemas.microsoft.com/sharepoint/v3/contenttype/forms"/>
  </ds:schemaRefs>
</ds:datastoreItem>
</file>

<file path=customXml/itemProps3.xml><?xml version="1.0" encoding="utf-8"?>
<ds:datastoreItem xmlns:ds="http://schemas.openxmlformats.org/officeDocument/2006/customXml" ds:itemID="{2C2F36CB-BF3F-4CF7-B01F-E2CAE9F9F42F}">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Template>
  <TotalTime>4</TotalTime>
  <Pages>2</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cp:lastModifiedBy>Ruth Manz</cp:lastModifiedBy>
  <cp:revision>4</cp:revision>
  <cp:lastPrinted>2024-10-08T19:23:00Z</cp:lastPrinted>
  <dcterms:created xsi:type="dcterms:W3CDTF">2025-09-20T04:31:00Z</dcterms:created>
  <dcterms:modified xsi:type="dcterms:W3CDTF">2025-09-20T21:01:00Z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